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D98E431" w14:textId="77777777" w:rsidR="00C413B8" w:rsidRPr="00C413B8" w:rsidRDefault="00C413B8" w:rsidP="006730C3">
      <w:pPr>
        <w:spacing w:line="240" w:lineRule="auto"/>
        <w:ind w:right="-20"/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</w:pP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SUPPLEMENTARY MATERIALS – ДОПОЛНИТЕЛЬНЫЕ МАТЕРИАЛЫ</w:t>
      </w:r>
    </w:p>
    <w:p w14:paraId="0D76ED11" w14:textId="77777777" w:rsidR="00C413B8" w:rsidRPr="00C413B8" w:rsidRDefault="00C413B8" w:rsidP="006730C3">
      <w:pPr>
        <w:spacing w:line="240" w:lineRule="auto"/>
        <w:ind w:right="-20"/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</w:pP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 xml:space="preserve">Article title </w:t>
      </w:r>
      <w:r w:rsidR="006730C3" w:rsidRPr="006730C3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CRYOARIDIC SOILS AS A GENETIC TYPE IN SOIL CLASSIFICATION SYSTEM OF RUSSIA: GEOGRAPHY, MORPHOLODGY, DIAGNOSTICS</w:t>
      </w:r>
    </w:p>
    <w:p w14:paraId="267160AC" w14:textId="77777777" w:rsidR="00C413B8" w:rsidRPr="00C413B8" w:rsidRDefault="00C413B8" w:rsidP="006730C3">
      <w:pPr>
        <w:spacing w:line="240" w:lineRule="auto"/>
        <w:ind w:right="-20"/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</w:pP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 xml:space="preserve">Название статьи </w:t>
      </w:r>
      <w:r w:rsidR="00472084" w:rsidRPr="00472084">
        <w:rPr>
          <w:rFonts w:ascii="Times New Roman" w:eastAsia="Times New Roman" w:hAnsi="Times New Roman" w:cs="Times New Roman"/>
          <w:bCs/>
          <w:spacing w:val="-1"/>
          <w:sz w:val="24"/>
          <w:szCs w:val="28"/>
        </w:rPr>
        <w:t>КРИОАРИДНЫЕ ПОЧВЫ КАК ГЕНЕТИЧЕСКИЙ ТИП В КЛАССИФИКАЦИИ ПОЧВ РОССИИ: ГЕОГРАФИЯ, МОРФОЛОГИЯ, ДИАГНОСТИКА</w:t>
      </w:r>
    </w:p>
    <w:p w14:paraId="66966280" w14:textId="77777777" w:rsidR="00C413B8" w:rsidRPr="00C413B8" w:rsidRDefault="00C413B8" w:rsidP="006730C3">
      <w:pPr>
        <w:spacing w:line="240" w:lineRule="auto"/>
        <w:ind w:right="-20"/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</w:pP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>М.А. Бронникова, М.И. Герасимова, Ю.В. Конопляникова, Е.А. Гуркова, Г.И Черноусенко, В.А. Голубцов, О.Е. Ефимов</w:t>
      </w:r>
    </w:p>
    <w:p w14:paraId="324DB54C" w14:textId="77777777" w:rsidR="00C413B8" w:rsidRPr="00C413B8" w:rsidRDefault="00C413B8" w:rsidP="006730C3">
      <w:pPr>
        <w:spacing w:line="240" w:lineRule="auto"/>
        <w:ind w:right="-20"/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</w:pP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M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>.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A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 xml:space="preserve">. 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Bronnikova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 xml:space="preserve">, 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M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>.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I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 xml:space="preserve">. 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Gerasimova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 xml:space="preserve">, 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Yu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>.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V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 xml:space="preserve">. 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Konoplianikova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 xml:space="preserve">, 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E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>.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A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 xml:space="preserve">. 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Gurkova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 xml:space="preserve">, 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G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>.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I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 xml:space="preserve">. 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Chernousenko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 xml:space="preserve">, 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V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>.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A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 xml:space="preserve">. 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Golubtsov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 xml:space="preserve">, 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O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>.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E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</w:rPr>
        <w:t xml:space="preserve">. </w:t>
      </w: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Efimov</w:t>
      </w:r>
    </w:p>
    <w:p w14:paraId="6A30F48E" w14:textId="77777777" w:rsidR="00C413B8" w:rsidRPr="00C413B8" w:rsidRDefault="00C413B8" w:rsidP="006730C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</w:pP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Eurasian Soil Science.</w:t>
      </w:r>
    </w:p>
    <w:p w14:paraId="7322E484" w14:textId="77777777" w:rsidR="00C413B8" w:rsidRPr="00277C44" w:rsidRDefault="00C413B8" w:rsidP="006730C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</w:pPr>
      <w:r w:rsidRPr="00C413B8">
        <w:rPr>
          <w:rFonts w:ascii="Times New Roman" w:eastAsia="Times New Roman" w:hAnsi="Times New Roman" w:cs="Times New Roman"/>
          <w:b/>
          <w:bCs/>
          <w:spacing w:val="-1"/>
          <w:sz w:val="24"/>
          <w:szCs w:val="28"/>
          <w:lang w:val="en-US"/>
        </w:rPr>
        <w:t>Почвоведение.</w:t>
      </w:r>
    </w:p>
    <w:p w14:paraId="1CA5A29A" w14:textId="77777777" w:rsidR="00277C44" w:rsidRPr="00CD51EA" w:rsidRDefault="00277C44" w:rsidP="00277C44">
      <w:pPr>
        <w:spacing w:after="0" w:line="322" w:lineRule="exact"/>
        <w:ind w:right="-20"/>
        <w:rPr>
          <w:rFonts w:ascii="Times New Roman" w:eastAsia="Times New Roman" w:hAnsi="Times New Roman" w:cs="Times New Roman"/>
          <w:sz w:val="24"/>
          <w:szCs w:val="28"/>
          <w:lang w:val="en-US"/>
        </w:rPr>
      </w:pPr>
    </w:p>
    <w:p w14:paraId="195BB129" w14:textId="77777777" w:rsidR="00277C44" w:rsidRPr="0073439E" w:rsidRDefault="00277C44" w:rsidP="00277C44">
      <w:pPr>
        <w:spacing w:after="0"/>
        <w:rPr>
          <w:rFonts w:ascii="Times New Roman" w:hAnsi="Times New Roman" w:cs="Times New Roman"/>
          <w:b/>
          <w:sz w:val="24"/>
          <w:szCs w:val="28"/>
          <w:lang w:val="en-US"/>
        </w:rPr>
      </w:pPr>
      <w:r w:rsidRPr="00CD51EA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t xml:space="preserve">Fig. </w:t>
      </w:r>
      <w:r w:rsidRPr="00CD51EA">
        <w:rPr>
          <w:rFonts w:ascii="Times New Roman" w:eastAsia="Times New Roman" w:hAnsi="Times New Roman" w:cs="Times New Roman"/>
          <w:b/>
          <w:bCs/>
          <w:spacing w:val="1"/>
          <w:sz w:val="24"/>
          <w:szCs w:val="28"/>
          <w:lang w:val="en-US"/>
        </w:rPr>
        <w:t>S</w:t>
      </w:r>
      <w:r w:rsidRPr="00CD51EA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t>1.</w:t>
      </w:r>
      <w:r w:rsidRPr="0073439E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>С</w:t>
      </w:r>
      <w:r>
        <w:rPr>
          <w:rFonts w:ascii="Times New Roman" w:hAnsi="Times New Roman" w:cs="Times New Roman"/>
          <w:sz w:val="24"/>
          <w:szCs w:val="28"/>
          <w:lang w:val="en-US"/>
        </w:rPr>
        <w:t>ryohumus diagnostic horizon (AK) in cryoaridic soils</w:t>
      </w:r>
    </w:p>
    <w:p w14:paraId="6DA822BF" w14:textId="77777777" w:rsidR="00277C44" w:rsidRPr="0073439E" w:rsidRDefault="00277C44" w:rsidP="00277C44">
      <w:pPr>
        <w:rPr>
          <w:rFonts w:ascii="Times New Roman" w:hAnsi="Times New Roman" w:cs="Times New Roman"/>
          <w:sz w:val="24"/>
          <w:szCs w:val="28"/>
        </w:rPr>
      </w:pPr>
      <w:r w:rsidRPr="00CD51EA">
        <w:rPr>
          <w:rFonts w:ascii="Times New Roman" w:hAnsi="Times New Roman" w:cs="Times New Roman"/>
          <w:b/>
          <w:sz w:val="24"/>
          <w:szCs w:val="28"/>
        </w:rPr>
        <w:t xml:space="preserve">Рис. </w:t>
      </w:r>
      <w:r w:rsidRPr="00CD51EA">
        <w:rPr>
          <w:rFonts w:ascii="Times New Roman" w:hAnsi="Times New Roman" w:cs="Times New Roman"/>
          <w:b/>
          <w:sz w:val="24"/>
          <w:szCs w:val="28"/>
          <w:lang w:val="en-US"/>
        </w:rPr>
        <w:t>S</w:t>
      </w:r>
      <w:r w:rsidRPr="00CD51EA">
        <w:rPr>
          <w:rFonts w:ascii="Times New Roman" w:hAnsi="Times New Roman" w:cs="Times New Roman"/>
          <w:b/>
          <w:sz w:val="24"/>
          <w:szCs w:val="28"/>
        </w:rPr>
        <w:t>1</w:t>
      </w:r>
      <w:r w:rsidRPr="00CD51EA">
        <w:rPr>
          <w:rFonts w:ascii="Times New Roman" w:hAnsi="Times New Roman" w:cs="Times New Roman"/>
          <w:sz w:val="24"/>
          <w:szCs w:val="28"/>
        </w:rPr>
        <w:t xml:space="preserve"> Строение криогумусового горизонта (АК) криоаридных почв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394"/>
      </w:tblGrid>
      <w:tr w:rsidR="00277C44" w:rsidRPr="00CD51EA" w14:paraId="2589173B" w14:textId="77777777" w:rsidTr="00FA2973">
        <w:tc>
          <w:tcPr>
            <w:tcW w:w="4673" w:type="dxa"/>
            <w:tcBorders>
              <w:bottom w:val="nil"/>
            </w:tcBorders>
          </w:tcPr>
          <w:p w14:paraId="6649E3B5" w14:textId="77777777" w:rsidR="00277C44" w:rsidRPr="00CD51EA" w:rsidRDefault="00213ECC" w:rsidP="00472084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2D050BC8" wp14:editId="35A1C489">
                      <wp:simplePos x="0" y="0"/>
                      <wp:positionH relativeFrom="column">
                        <wp:posOffset>135255</wp:posOffset>
                      </wp:positionH>
                      <wp:positionV relativeFrom="paragraph">
                        <wp:posOffset>1508125</wp:posOffset>
                      </wp:positionV>
                      <wp:extent cx="311150" cy="324485"/>
                      <wp:effectExtent l="0" t="0" r="12700" b="18415"/>
                      <wp:wrapNone/>
                      <wp:docPr id="15" name="Надпись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311150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A580C54" w14:textId="77777777" w:rsidR="00277C44" w:rsidRPr="00CA56A8" w:rsidRDefault="00277C44" w:rsidP="00277C44">
                                  <w:pP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CA56A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15" o:spid="_x0000_s1026" type="#_x0000_t202" style="position:absolute;left:0;text-align:left;margin-left:10.65pt;margin-top:118.75pt;width:24.5pt;height:25.5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" fillcolor="white [3201]" strokeweight=".5pt">
                      <v:path arrowok="t"/>
                      <v:textbox>
                        <w:txbxContent>
                          <w:p w:rsidR="00277C44" w:rsidRPr="00CA56A8" w:rsidRDefault="00277C44" w:rsidP="00277C44">
                            <w:pPr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CA56A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77C44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19FD7D2F" wp14:editId="2CB83D81">
                  <wp:extent cx="2552700" cy="1828301"/>
                  <wp:effectExtent l="0" t="0" r="0" b="635"/>
                  <wp:docPr id="9" name="Рисунок 9" descr="АК структу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АК структур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73" r="16304" b="27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034" cy="1836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tcBorders>
              <w:bottom w:val="nil"/>
            </w:tcBorders>
          </w:tcPr>
          <w:p w14:paraId="3BB18D5E" w14:textId="77777777" w:rsidR="00277C44" w:rsidRPr="00CD51EA" w:rsidRDefault="00472084" w:rsidP="00472084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331C5801" wp14:editId="6168E58B">
                      <wp:simplePos x="0" y="0"/>
                      <wp:positionH relativeFrom="column">
                        <wp:posOffset>81280</wp:posOffset>
                      </wp:positionH>
                      <wp:positionV relativeFrom="paragraph">
                        <wp:posOffset>1506855</wp:posOffset>
                      </wp:positionV>
                      <wp:extent cx="297815" cy="324485"/>
                      <wp:effectExtent l="0" t="0" r="26035" b="18415"/>
                      <wp:wrapNone/>
                      <wp:docPr id="14" name="Надпись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97815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F937E1C" w14:textId="77777777" w:rsidR="00277C44" w:rsidRPr="00CA56A8" w:rsidRDefault="00277C44" w:rsidP="00277C44">
                                  <w:pPr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id="Надпись 14" o:spid="_x0000_s1027" type="#_x0000_t202" style="position:absolute;left:0;text-align:left;margin-left:6.4pt;margin-top:118.65pt;width:23.45pt;height:25.5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" fillcolor="white [3201]" strokeweight=".5pt">
                      <v:path arrowok="t"/>
                      <v:textbox>
                        <w:txbxContent>
                          <w:p w:rsidR="00277C44" w:rsidRPr="00CA56A8" w:rsidRDefault="00277C44" w:rsidP="00277C44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  <w:t>b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D3C70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pict w14:anchorId="103AF4C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3pt;height:144.5pt">
                  <v:imagedata r:id="rId6" o:title="Ак8_AK_0-7_растит ост_биоген микроструктура_плёнки силикатно-гумусовые_"/>
                </v:shape>
              </w:pict>
            </w:r>
          </w:p>
        </w:tc>
      </w:tr>
      <w:tr w:rsidR="00277C44" w:rsidRPr="00334304" w14:paraId="50C1707C" w14:textId="77777777" w:rsidTr="00FA2973">
        <w:tc>
          <w:tcPr>
            <w:tcW w:w="4673" w:type="dxa"/>
            <w:tcBorders>
              <w:top w:val="nil"/>
            </w:tcBorders>
          </w:tcPr>
          <w:p w14:paraId="174D023C" w14:textId="77777777" w:rsidR="00277C44" w:rsidRPr="00940BB0" w:rsidRDefault="00277C44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AK</w:t>
            </w:r>
            <w:r w:rsidRPr="0073439E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horizon</w:t>
            </w:r>
            <w:r w:rsidRPr="0073439E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Crumb structure</w:t>
            </w:r>
            <w:r w:rsidRPr="0073439E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br/>
            </w:r>
            <w:r>
              <w:rPr>
                <w:rFonts w:ascii="Times New Roman" w:hAnsi="Times New Roman" w:cs="Times New Roman"/>
                <w:sz w:val="24"/>
                <w:szCs w:val="28"/>
              </w:rPr>
              <w:t>Горизонт</w:t>
            </w:r>
            <w:r w:rsidRPr="0073439E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АК</w:t>
            </w:r>
            <w:r w:rsidRPr="0073439E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.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Комковато-</w:t>
            </w:r>
            <w:r w:rsidRPr="00334304">
              <w:rPr>
                <w:rFonts w:ascii="Times New Roman" w:hAnsi="Times New Roman" w:cs="Times New Roman"/>
                <w:sz w:val="24"/>
                <w:szCs w:val="28"/>
              </w:rPr>
              <w:t>порошистая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структура</w:t>
            </w:r>
            <w:r w:rsidRPr="0073439E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</w:tc>
        <w:tc>
          <w:tcPr>
            <w:tcW w:w="4394" w:type="dxa"/>
            <w:tcBorders>
              <w:top w:val="nil"/>
            </w:tcBorders>
          </w:tcPr>
          <w:p w14:paraId="005B7C6F" w14:textId="77777777" w:rsidR="00277C44" w:rsidRPr="00334304" w:rsidRDefault="00277C44" w:rsidP="00A05994">
            <w:pPr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AK</w:t>
            </w:r>
            <w:r w:rsidRPr="003740C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horizon</w:t>
            </w:r>
            <w:r w:rsidRPr="003740C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PPL.</w:t>
            </w:r>
            <w:r w:rsidRPr="00334304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Granular</w:t>
            </w:r>
            <w:r w:rsidRPr="00C5334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microstructure</w:t>
            </w:r>
            <w:r w:rsidRPr="00C5334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moderately</w:t>
            </w:r>
            <w:r w:rsidRPr="00C5334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decomposed</w:t>
            </w:r>
            <w:r w:rsidRPr="00C5334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plant</w:t>
            </w:r>
            <w:r w:rsidRPr="00C5334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residues</w:t>
            </w:r>
            <w:r w:rsidRPr="00C5334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br/>
            </w:r>
            <w:r>
              <w:rPr>
                <w:rFonts w:ascii="Times New Roman" w:hAnsi="Times New Roman" w:cs="Times New Roman"/>
                <w:sz w:val="24"/>
                <w:szCs w:val="28"/>
              </w:rPr>
              <w:t>Горизонт</w:t>
            </w:r>
            <w:r w:rsidRPr="00C5334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АК</w:t>
            </w:r>
            <w:r w:rsidRPr="00C5334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Зернистая</w:t>
            </w:r>
            <w:r w:rsidRPr="00334304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и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кроструктура</w:t>
            </w:r>
            <w:r w:rsidRPr="00334304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среднеразложенные</w:t>
            </w:r>
            <w:r w:rsidRPr="00334304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растительные</w:t>
            </w:r>
            <w:r w:rsidRPr="00334304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остатки</w:t>
            </w:r>
          </w:p>
        </w:tc>
      </w:tr>
      <w:tr w:rsidR="00277C44" w:rsidRPr="00CD51EA" w14:paraId="3EE89B84" w14:textId="77777777" w:rsidTr="00FA2973">
        <w:tc>
          <w:tcPr>
            <w:tcW w:w="4673" w:type="dxa"/>
            <w:tcBorders>
              <w:bottom w:val="nil"/>
            </w:tcBorders>
          </w:tcPr>
          <w:p w14:paraId="28052DCD" w14:textId="77777777" w:rsidR="00277C44" w:rsidRPr="00CD51EA" w:rsidRDefault="00472084" w:rsidP="00472084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40CCD2ED" wp14:editId="0CC4B221">
                      <wp:simplePos x="0" y="0"/>
                      <wp:positionH relativeFrom="column">
                        <wp:posOffset>104140</wp:posOffset>
                      </wp:positionH>
                      <wp:positionV relativeFrom="paragraph">
                        <wp:posOffset>1457325</wp:posOffset>
                      </wp:positionV>
                      <wp:extent cx="311150" cy="304800"/>
                      <wp:effectExtent l="0" t="0" r="12700" b="19050"/>
                      <wp:wrapNone/>
                      <wp:docPr id="13" name="Надпись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311150" cy="304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6176E94" w14:textId="77777777" w:rsidR="00277C44" w:rsidRPr="00CA56A8" w:rsidRDefault="00277C44" w:rsidP="00277C44">
                                  <w:pPr>
                                    <w:rPr>
                                      <w:rFonts w:ascii="Times New Roman" w:hAnsi="Times New Roman" w:cs="Times New Roman"/>
                                      <w:sz w:val="32"/>
                                      <w:szCs w:val="28"/>
                                      <w:lang w:val="en-US"/>
                                    </w:rPr>
                                  </w:pPr>
                                  <w:r w:rsidRPr="00CA56A8">
                                    <w:rPr>
                                      <w:rFonts w:ascii="Times New Roman" w:hAnsi="Times New Roman" w:cs="Times New Roman"/>
                                      <w:sz w:val="32"/>
                                      <w:szCs w:val="28"/>
                                      <w:lang w:val="en-US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id="Надпись 13" o:spid="_x0000_s1028" type="#_x0000_t202" style="position:absolute;left:0;text-align:left;margin-left:8.2pt;margin-top:114.75pt;width:24.5pt;height:24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" fillcolor="white [3201]" strokeweight=".5pt">
                      <v:path arrowok="t"/>
                      <v:textbox>
                        <w:txbxContent>
                          <w:p w:rsidR="00277C44" w:rsidRPr="00CA56A8" w:rsidRDefault="00277C44" w:rsidP="00277C44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  <w:lang w:val="en-US"/>
                              </w:rPr>
                            </w:pPr>
                            <w:proofErr w:type="gramStart"/>
                            <w:r w:rsidRPr="00CA56A8"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  <w:lang w:val="en-US"/>
                              </w:rPr>
                              <w:t>c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77C44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70F26245" wp14:editId="1DB0D972">
                  <wp:extent cx="2552700" cy="1772577"/>
                  <wp:effectExtent l="0" t="0" r="0" b="0"/>
                  <wp:docPr id="7" name="Рисунок 7" descr="DSC_1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SC_1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0" t="471" b="3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936" cy="1787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tcBorders>
              <w:bottom w:val="nil"/>
            </w:tcBorders>
          </w:tcPr>
          <w:p w14:paraId="69BAD0C9" w14:textId="77777777" w:rsidR="00277C44" w:rsidRPr="00CD51EA" w:rsidRDefault="00472084" w:rsidP="00472084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24929EF1" wp14:editId="27E843B1">
                      <wp:simplePos x="0" y="0"/>
                      <wp:positionH relativeFrom="column">
                        <wp:posOffset>74295</wp:posOffset>
                      </wp:positionH>
                      <wp:positionV relativeFrom="paragraph">
                        <wp:posOffset>1453515</wp:posOffset>
                      </wp:positionV>
                      <wp:extent cx="297815" cy="304800"/>
                      <wp:effectExtent l="0" t="0" r="26035" b="19050"/>
                      <wp:wrapNone/>
                      <wp:docPr id="12" name="Надпись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97815" cy="304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D249BC6" w14:textId="77777777" w:rsidR="00277C44" w:rsidRPr="00CA56A8" w:rsidRDefault="00277C44" w:rsidP="00277C44">
                                  <w:pPr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id="Надпись 12" o:spid="_x0000_s1029" type="#_x0000_t202" style="position:absolute;left:0;text-align:left;margin-left:5.85pt;margin-top:114.45pt;width:23.45pt;height:24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" fillcolor="white [3201]" strokeweight=".5pt">
                      <v:path arrowok="t"/>
                      <v:textbox>
                        <w:txbxContent>
                          <w:p w:rsidR="00277C44" w:rsidRPr="00CA56A8" w:rsidRDefault="00277C44" w:rsidP="00277C44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  <w:t>d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77C44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1479A35D" wp14:editId="197CD3E5">
                  <wp:extent cx="2494915" cy="1756203"/>
                  <wp:effectExtent l="0" t="0" r="635" b="0"/>
                  <wp:docPr id="2" name="Рисунок 2" descr="АК8_АК_3-12_мелкозем_растительный детрит_пленки на зернах_х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АК8_АК_3-12_мелкозем_растительный детрит_пленки на зернах_х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01"/>
                          <a:stretch/>
                        </pic:blipFill>
                        <pic:spPr bwMode="auto">
                          <a:xfrm>
                            <a:off x="0" y="0"/>
                            <a:ext cx="2496865" cy="1757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7C44" w:rsidRPr="00CD51EA" w14:paraId="08B0202A" w14:textId="77777777" w:rsidTr="00FA2973">
        <w:tc>
          <w:tcPr>
            <w:tcW w:w="4673" w:type="dxa"/>
            <w:tcBorders>
              <w:top w:val="nil"/>
            </w:tcBorders>
          </w:tcPr>
          <w:p w14:paraId="7CA2F163" w14:textId="74325E6D" w:rsidR="00277C44" w:rsidRPr="003740CD" w:rsidRDefault="00277C44" w:rsidP="00A05994">
            <w:pPr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AK</w:t>
            </w:r>
            <w:r w:rsidRPr="00B02E18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horizon</w:t>
            </w:r>
            <w:r w:rsidRPr="00B02E18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Easily decomposable organic matter - fine detritus </w:t>
            </w:r>
          </w:p>
          <w:p w14:paraId="12136C63" w14:textId="4B5D5EBA" w:rsidR="00277C44" w:rsidRPr="002736C1" w:rsidRDefault="00277C44" w:rsidP="00565F5E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Горизонт АК. Легкоразлагаемое органическое вещество - мелкий растительный детрит</w:t>
            </w:r>
          </w:p>
        </w:tc>
        <w:tc>
          <w:tcPr>
            <w:tcW w:w="4394" w:type="dxa"/>
            <w:tcBorders>
              <w:top w:val="nil"/>
            </w:tcBorders>
          </w:tcPr>
          <w:p w14:paraId="0E31CA8A" w14:textId="77777777" w:rsidR="00277C44" w:rsidRPr="00B02E18" w:rsidRDefault="00277C44" w:rsidP="00A05994">
            <w:pPr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AK</w:t>
            </w:r>
            <w:r w:rsidRPr="00B02E18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horizon</w:t>
            </w:r>
            <w:r w:rsidRPr="00B02E18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Abundance of fine root detritus</w:t>
            </w:r>
          </w:p>
          <w:p w14:paraId="2733C8EE" w14:textId="77777777" w:rsidR="00277C44" w:rsidRPr="00CD51EA" w:rsidRDefault="00277C44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Горизонт АК.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Обилие мелкого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корневого детрита</w:t>
            </w:r>
          </w:p>
        </w:tc>
      </w:tr>
    </w:tbl>
    <w:p w14:paraId="42DE7C20" w14:textId="77777777" w:rsidR="00565F5E" w:rsidRDefault="00565F5E" w:rsidP="00277C44">
      <w:pPr>
        <w:spacing w:after="0"/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</w:pPr>
    </w:p>
    <w:p w14:paraId="541BC118" w14:textId="77777777" w:rsidR="00565F5E" w:rsidRDefault="00565F5E">
      <w:pPr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br w:type="page"/>
      </w:r>
    </w:p>
    <w:p w14:paraId="67CEAC98" w14:textId="6C4CA9D2" w:rsidR="00277C44" w:rsidRPr="00B02E18" w:rsidRDefault="00277C44" w:rsidP="00277C44">
      <w:pPr>
        <w:spacing w:after="0"/>
        <w:rPr>
          <w:rFonts w:ascii="Times New Roman" w:hAnsi="Times New Roman" w:cs="Times New Roman"/>
          <w:sz w:val="24"/>
          <w:szCs w:val="28"/>
          <w:lang w:val="en-US"/>
        </w:rPr>
      </w:pPr>
      <w:r w:rsidRPr="00710DD0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lastRenderedPageBreak/>
        <w:t xml:space="preserve">Fig. </w:t>
      </w:r>
      <w:r w:rsidRPr="00710DD0">
        <w:rPr>
          <w:rFonts w:ascii="Times New Roman" w:eastAsia="Times New Roman" w:hAnsi="Times New Roman" w:cs="Times New Roman"/>
          <w:b/>
          <w:bCs/>
          <w:spacing w:val="1"/>
          <w:sz w:val="24"/>
          <w:szCs w:val="28"/>
          <w:lang w:val="en-US"/>
        </w:rPr>
        <w:t>S</w:t>
      </w:r>
      <w:r w:rsidRPr="00710DD0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t>2.</w:t>
      </w:r>
      <w:r w:rsidRPr="003740CD">
        <w:rPr>
          <w:rFonts w:ascii="Times New Roman" w:eastAsia="Times New Roman" w:hAnsi="Times New Roman" w:cs="Times New Roman"/>
          <w:bCs/>
          <w:sz w:val="24"/>
          <w:szCs w:val="28"/>
          <w:lang w:val="en-US"/>
        </w:rPr>
        <w:t xml:space="preserve"> </w:t>
      </w:r>
      <w:r w:rsidRPr="00B02E18">
        <w:rPr>
          <w:rFonts w:ascii="Times New Roman" w:eastAsia="Times New Roman" w:hAnsi="Times New Roman" w:cs="Times New Roman"/>
          <w:bCs/>
          <w:sz w:val="24"/>
          <w:szCs w:val="28"/>
          <w:lang w:val="en-US"/>
        </w:rPr>
        <w:t>Middle-profile Bpl horizon of cryoaridic soil</w:t>
      </w:r>
      <w:r>
        <w:rPr>
          <w:rFonts w:ascii="Times New Roman" w:eastAsia="Times New Roman" w:hAnsi="Times New Roman" w:cs="Times New Roman"/>
          <w:bCs/>
          <w:sz w:val="24"/>
          <w:szCs w:val="28"/>
          <w:lang w:val="en-US"/>
        </w:rPr>
        <w:t>s</w:t>
      </w:r>
    </w:p>
    <w:p w14:paraId="7EC02C0A" w14:textId="77777777" w:rsidR="00277C44" w:rsidRPr="00C86289" w:rsidRDefault="00277C44" w:rsidP="00277C44">
      <w:pPr>
        <w:rPr>
          <w:rFonts w:ascii="Times New Roman" w:hAnsi="Times New Roman" w:cs="Times New Roman"/>
          <w:i/>
          <w:sz w:val="24"/>
          <w:szCs w:val="28"/>
        </w:rPr>
      </w:pPr>
      <w:r w:rsidRPr="00CD51EA">
        <w:rPr>
          <w:rFonts w:ascii="Times New Roman" w:hAnsi="Times New Roman" w:cs="Times New Roman"/>
          <w:b/>
          <w:sz w:val="24"/>
          <w:szCs w:val="28"/>
        </w:rPr>
        <w:t xml:space="preserve">Рис. </w:t>
      </w:r>
      <w:r w:rsidRPr="00CD51EA">
        <w:rPr>
          <w:rFonts w:ascii="Times New Roman" w:hAnsi="Times New Roman" w:cs="Times New Roman"/>
          <w:b/>
          <w:sz w:val="24"/>
          <w:szCs w:val="28"/>
          <w:lang w:val="en-US"/>
        </w:rPr>
        <w:t>S</w:t>
      </w:r>
      <w:r w:rsidRPr="00CD51EA">
        <w:rPr>
          <w:rFonts w:ascii="Times New Roman" w:hAnsi="Times New Roman" w:cs="Times New Roman"/>
          <w:b/>
          <w:sz w:val="24"/>
          <w:szCs w:val="28"/>
        </w:rPr>
        <w:t>2</w:t>
      </w:r>
      <w:r w:rsidRPr="00CD51EA">
        <w:rPr>
          <w:rFonts w:ascii="Times New Roman" w:hAnsi="Times New Roman" w:cs="Times New Roman"/>
          <w:sz w:val="24"/>
          <w:szCs w:val="28"/>
        </w:rPr>
        <w:t xml:space="preserve"> Строение</w:t>
      </w:r>
      <w:r>
        <w:rPr>
          <w:rFonts w:ascii="Times New Roman" w:hAnsi="Times New Roman" w:cs="Times New Roman"/>
          <w:sz w:val="24"/>
          <w:szCs w:val="28"/>
        </w:rPr>
        <w:t xml:space="preserve"> палево-метаморфического г</w:t>
      </w:r>
      <w:r w:rsidRPr="00CD51EA">
        <w:rPr>
          <w:rFonts w:ascii="Times New Roman" w:hAnsi="Times New Roman" w:cs="Times New Roman"/>
          <w:sz w:val="24"/>
          <w:szCs w:val="28"/>
        </w:rPr>
        <w:t xml:space="preserve">оризонта </w:t>
      </w:r>
      <w:r>
        <w:rPr>
          <w:rFonts w:ascii="Times New Roman" w:hAnsi="Times New Roman" w:cs="Times New Roman"/>
          <w:sz w:val="24"/>
          <w:szCs w:val="28"/>
        </w:rPr>
        <w:t>(</w:t>
      </w:r>
      <w:r>
        <w:rPr>
          <w:rFonts w:ascii="Times New Roman" w:hAnsi="Times New Roman" w:cs="Times New Roman"/>
          <w:sz w:val="24"/>
          <w:szCs w:val="28"/>
          <w:lang w:val="en-US"/>
        </w:rPr>
        <w:t>Bpl</w:t>
      </w:r>
      <w:r w:rsidRPr="00C86289">
        <w:rPr>
          <w:rFonts w:ascii="Times New Roman" w:hAnsi="Times New Roman" w:cs="Times New Roman"/>
          <w:sz w:val="24"/>
          <w:szCs w:val="28"/>
        </w:rPr>
        <w:t xml:space="preserve">) </w:t>
      </w:r>
      <w:r>
        <w:rPr>
          <w:rFonts w:ascii="Times New Roman" w:hAnsi="Times New Roman" w:cs="Times New Roman"/>
          <w:sz w:val="24"/>
          <w:szCs w:val="28"/>
        </w:rPr>
        <w:t>криоаридных почв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277C44" w:rsidRPr="00CD51EA" w14:paraId="21A2ED31" w14:textId="77777777" w:rsidTr="00A05994">
        <w:tc>
          <w:tcPr>
            <w:tcW w:w="4672" w:type="dxa"/>
            <w:tcBorders>
              <w:bottom w:val="nil"/>
            </w:tcBorders>
          </w:tcPr>
          <w:p w14:paraId="2D668042" w14:textId="77777777" w:rsidR="00277C44" w:rsidRPr="00CD51EA" w:rsidRDefault="003A46DF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64D9B901" wp14:editId="0F9B39C7">
                      <wp:simplePos x="0" y="0"/>
                      <wp:positionH relativeFrom="column">
                        <wp:posOffset>36830</wp:posOffset>
                      </wp:positionH>
                      <wp:positionV relativeFrom="paragraph">
                        <wp:posOffset>1512570</wp:posOffset>
                      </wp:positionV>
                      <wp:extent cx="311150" cy="324485"/>
                      <wp:effectExtent l="0" t="0" r="12700" b="18415"/>
                      <wp:wrapNone/>
                      <wp:docPr id="23" name="Надпись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311150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D834ADF" w14:textId="77777777" w:rsidR="00277C44" w:rsidRPr="00CA56A8" w:rsidRDefault="00277C44" w:rsidP="00277C44">
                                  <w:pP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CA56A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id="Надпись 23" o:spid="_x0000_s1030" type="#_x0000_t202" style="position:absolute;margin-left:2.9pt;margin-top:119.1pt;width:24.5pt;height:25.5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" fillcolor="white [3201]" strokeweight=".5pt">
                      <v:path arrowok="t"/>
                      <v:textbox>
                        <w:txbxContent>
                          <w:p w:rsidR="00277C44" w:rsidRPr="00CA56A8" w:rsidRDefault="00277C44" w:rsidP="00277C44">
                            <w:pPr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CA56A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77C44" w:rsidRPr="00CD51EA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 </w:t>
            </w:r>
            <w:r w:rsidR="00277C44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510435AC" wp14:editId="298BF209">
                  <wp:extent cx="2773045" cy="1838960"/>
                  <wp:effectExtent l="0" t="0" r="8255" b="8890"/>
                  <wp:docPr id="19" name="Рисунок 19" descr="P7120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P7120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82" t="29079" r="23888" b="265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045" cy="183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bottom w:val="nil"/>
            </w:tcBorders>
          </w:tcPr>
          <w:p w14:paraId="50532AEF" w14:textId="77777777" w:rsidR="00277C44" w:rsidRPr="00CD51EA" w:rsidRDefault="00277C44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78D101FB" wp14:editId="0545FBAA">
                      <wp:simplePos x="0" y="0"/>
                      <wp:positionH relativeFrom="column">
                        <wp:posOffset>40005</wp:posOffset>
                      </wp:positionH>
                      <wp:positionV relativeFrom="paragraph">
                        <wp:posOffset>1520190</wp:posOffset>
                      </wp:positionV>
                      <wp:extent cx="297815" cy="324485"/>
                      <wp:effectExtent l="0" t="0" r="26035" b="18415"/>
                      <wp:wrapNone/>
                      <wp:docPr id="22" name="Надпись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97815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AD39EEC" w14:textId="77777777" w:rsidR="00277C44" w:rsidRPr="00CA56A8" w:rsidRDefault="00277C44" w:rsidP="00277C44">
                                  <w:pPr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id="Надпись 22" o:spid="_x0000_s1031" type="#_x0000_t202" style="position:absolute;margin-left:3.15pt;margin-top:119.7pt;width:23.45pt;height:25.5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" fillcolor="white [3201]" strokeweight=".5pt">
                      <v:path arrowok="t"/>
                      <v:textbox>
                        <w:txbxContent>
                          <w:p w:rsidR="00277C44" w:rsidRPr="00CA56A8" w:rsidRDefault="00277C44" w:rsidP="00277C44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  <w:t>b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68D45770" wp14:editId="352B43BF">
                  <wp:extent cx="2753360" cy="1838960"/>
                  <wp:effectExtent l="0" t="0" r="8890" b="8890"/>
                  <wp:docPr id="18" name="Рисунок 18" descr="АК8_BPL_12-40_зерна в пылеватых пленках с налипшими растит ост_х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АК8_BPL_12-40_зерна в пылеватых пленках с налипшими растит ост_х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360" cy="183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7C44" w:rsidRPr="00C5334D" w14:paraId="6674DC57" w14:textId="77777777" w:rsidTr="00A05994">
        <w:tc>
          <w:tcPr>
            <w:tcW w:w="4672" w:type="dxa"/>
            <w:tcBorders>
              <w:top w:val="nil"/>
              <w:bottom w:val="single" w:sz="4" w:space="0" w:color="auto"/>
            </w:tcBorders>
          </w:tcPr>
          <w:p w14:paraId="02722687" w14:textId="77777777" w:rsidR="00277C44" w:rsidRPr="00CD51EA" w:rsidRDefault="00277C44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Bpl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horizon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Structure</w:t>
            </w:r>
            <w:r w:rsidRPr="003740C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: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weak</w:t>
            </w:r>
            <w:r w:rsidRPr="003740C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 w:rsidRPr="008E6CAF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subangular blocky and close to</w:t>
            </w:r>
            <w:r w:rsidRPr="003740C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prismatic</w:t>
            </w:r>
            <w:r w:rsidRPr="003740C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aggregates.</w:t>
            </w:r>
            <w:r w:rsidRPr="003740C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br/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 xml:space="preserve">Макроструктура горизонта </w:t>
            </w:r>
            <w:r w:rsidRPr="00CD51EA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B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pl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: непрочные ореховатые, блочные, призмовидные агрегаты</w:t>
            </w:r>
          </w:p>
        </w:tc>
        <w:tc>
          <w:tcPr>
            <w:tcW w:w="4673" w:type="dxa"/>
            <w:tcBorders>
              <w:top w:val="nil"/>
              <w:bottom w:val="single" w:sz="4" w:space="0" w:color="auto"/>
            </w:tcBorders>
          </w:tcPr>
          <w:p w14:paraId="703CC595" w14:textId="77777777" w:rsidR="00277C44" w:rsidRPr="00C86289" w:rsidRDefault="00277C44" w:rsidP="00A05994">
            <w:pPr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Bpl</w:t>
            </w:r>
            <w:r w:rsidRPr="00C8628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horizon</w:t>
            </w:r>
            <w:r w:rsidRPr="00C8628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Clay-silty coatings on mineral grains</w:t>
            </w:r>
            <w:r w:rsidRPr="00C8628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br/>
            </w:r>
            <w:r>
              <w:rPr>
                <w:rFonts w:ascii="Times New Roman" w:hAnsi="Times New Roman" w:cs="Times New Roman"/>
                <w:sz w:val="24"/>
                <w:szCs w:val="28"/>
              </w:rPr>
              <w:t>Горизонт</w:t>
            </w:r>
            <w:r w:rsidRPr="00C8628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Bpl.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Глинисто</w:t>
            </w:r>
            <w:r w:rsidRPr="00C8628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пылеватые</w:t>
            </w:r>
            <w:r w:rsidRPr="00C8628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кутаны</w:t>
            </w:r>
            <w:r w:rsidRPr="00C8628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на</w:t>
            </w:r>
            <w:r w:rsidRPr="00C8628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минеральных</w:t>
            </w:r>
            <w:r w:rsidRPr="00C8628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зернах</w:t>
            </w:r>
          </w:p>
        </w:tc>
      </w:tr>
      <w:tr w:rsidR="00277C44" w:rsidRPr="00CD51EA" w14:paraId="5D5A825C" w14:textId="77777777" w:rsidTr="00A05994">
        <w:tc>
          <w:tcPr>
            <w:tcW w:w="4672" w:type="dxa"/>
            <w:tcBorders>
              <w:bottom w:val="nil"/>
            </w:tcBorders>
          </w:tcPr>
          <w:p w14:paraId="2C35E613" w14:textId="77777777" w:rsidR="00277C44" w:rsidRPr="00CD51EA" w:rsidRDefault="00277C44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57D2CAFB" wp14:editId="4CC1DBCB">
                      <wp:simplePos x="0" y="0"/>
                      <wp:positionH relativeFrom="column">
                        <wp:posOffset>-26670</wp:posOffset>
                      </wp:positionH>
                      <wp:positionV relativeFrom="paragraph">
                        <wp:posOffset>1778635</wp:posOffset>
                      </wp:positionV>
                      <wp:extent cx="311150" cy="304800"/>
                      <wp:effectExtent l="0" t="0" r="12700" b="19050"/>
                      <wp:wrapNone/>
                      <wp:docPr id="21" name="Надпись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311150" cy="304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38C4BD6" w14:textId="77777777" w:rsidR="00277C44" w:rsidRPr="00CA56A8" w:rsidRDefault="00277C44" w:rsidP="00277C44">
                                  <w:pPr>
                                    <w:rPr>
                                      <w:rFonts w:ascii="Times New Roman" w:hAnsi="Times New Roman" w:cs="Times New Roman"/>
                                      <w:sz w:val="32"/>
                                      <w:szCs w:val="28"/>
                                      <w:lang w:val="en-US"/>
                                    </w:rPr>
                                  </w:pPr>
                                  <w:r w:rsidRPr="00CA56A8">
                                    <w:rPr>
                                      <w:rFonts w:ascii="Times New Roman" w:hAnsi="Times New Roman" w:cs="Times New Roman"/>
                                      <w:sz w:val="32"/>
                                      <w:szCs w:val="28"/>
                                      <w:lang w:val="en-US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id="Надпись 21" o:spid="_x0000_s1032" type="#_x0000_t202" style="position:absolute;margin-left:-2.1pt;margin-top:140.05pt;width:24.5pt;height:24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" fillcolor="white [3201]" strokeweight=".5pt">
                      <v:path arrowok="t"/>
                      <v:textbox>
                        <w:txbxContent>
                          <w:p w:rsidR="00277C44" w:rsidRPr="00CA56A8" w:rsidRDefault="00277C44" w:rsidP="00277C44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  <w:lang w:val="en-US"/>
                              </w:rPr>
                            </w:pPr>
                            <w:proofErr w:type="gramStart"/>
                            <w:r w:rsidRPr="00CA56A8"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  <w:lang w:val="en-US"/>
                              </w:rPr>
                              <w:t>c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4419E811" wp14:editId="30E8AE8A">
                  <wp:extent cx="2773045" cy="2089785"/>
                  <wp:effectExtent l="0" t="0" r="8255" b="5715"/>
                  <wp:docPr id="17" name="Рисунок 17" descr="Bog12_bpl_округлые агрегаты-кутаны из материала осн массы_100_парал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Bog12_bpl_округлые агрегаты-кутаны из материала осн массы_100_парал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045" cy="208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bottom w:val="nil"/>
            </w:tcBorders>
          </w:tcPr>
          <w:p w14:paraId="2AC83308" w14:textId="77777777" w:rsidR="00277C44" w:rsidRPr="00CD51EA" w:rsidRDefault="00277C44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697CC038" wp14:editId="71E7073F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1786890</wp:posOffset>
                      </wp:positionV>
                      <wp:extent cx="297815" cy="304800"/>
                      <wp:effectExtent l="0" t="0" r="26035" b="19050"/>
                      <wp:wrapNone/>
                      <wp:docPr id="20" name="Надпись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97815" cy="304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E4E0A58" w14:textId="77777777" w:rsidR="00277C44" w:rsidRPr="00CA56A8" w:rsidRDefault="00277C44" w:rsidP="00277C44">
                                  <w:pPr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id="Надпись 20" o:spid="_x0000_s1033" type="#_x0000_t202" style="position:absolute;margin-left:3.05pt;margin-top:140.7pt;width:23.45pt;height:24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" fillcolor="white [3201]" strokeweight=".5pt">
                      <v:path arrowok="t"/>
                      <v:textbox>
                        <w:txbxContent>
                          <w:p w:rsidR="00277C44" w:rsidRPr="00CA56A8" w:rsidRDefault="00277C44" w:rsidP="00277C44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  <w:t>d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D51EA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470DF319" wp14:editId="7D33DF9E">
                  <wp:extent cx="2763520" cy="2089785"/>
                  <wp:effectExtent l="0" t="0" r="0" b="5715"/>
                  <wp:docPr id="16" name="Рисунок 16" descr="Bog12_bpl_округлые агрегаты-кутаны из материала осн массы_100_скре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Bog12_bpl_округлые агрегаты-кутаны из материала осн массы_100_скрещ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208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7C44" w:rsidRPr="003740CD" w14:paraId="0B22C86E" w14:textId="77777777" w:rsidTr="00A05994">
        <w:trPr>
          <w:trHeight w:val="128"/>
        </w:trPr>
        <w:tc>
          <w:tcPr>
            <w:tcW w:w="4672" w:type="dxa"/>
            <w:tcBorders>
              <w:top w:val="nil"/>
            </w:tcBorders>
          </w:tcPr>
          <w:p w14:paraId="7447F60F" w14:textId="77777777" w:rsidR="00277C44" w:rsidRPr="00955FD8" w:rsidRDefault="00277C44" w:rsidP="00A05994">
            <w:pPr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Bpl</w:t>
            </w:r>
            <w:r w:rsidRPr="00955FD8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horizon</w:t>
            </w:r>
            <w:r w:rsidRPr="00955FD8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PPL.</w:t>
            </w:r>
            <w:r w:rsidRPr="00C5334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Aggregates-ooids and clay-silty coatings on mineral grains, intergrades between thick coatings and aggregates.</w:t>
            </w:r>
          </w:p>
          <w:p w14:paraId="07B79A35" w14:textId="77777777" w:rsidR="00277C44" w:rsidRPr="00C5334D" w:rsidRDefault="00277C44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Горизонт</w:t>
            </w:r>
            <w:r w:rsidRPr="00EB4744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Bpl</w:t>
            </w:r>
            <w:r w:rsidRPr="00EB4744">
              <w:rPr>
                <w:rFonts w:ascii="Times New Roman" w:hAnsi="Times New Roman" w:cs="Times New Roman"/>
                <w:sz w:val="24"/>
                <w:szCs w:val="28"/>
              </w:rPr>
              <w:t xml:space="preserve">.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 xml:space="preserve">Ооидные микроагрегаты и глинисто-пылеватые кутаны на минеральных зернах, </w:t>
            </w:r>
            <w:r w:rsidRPr="008E6CAF">
              <w:rPr>
                <w:rFonts w:ascii="Times New Roman" w:hAnsi="Times New Roman" w:cs="Times New Roman"/>
                <w:sz w:val="24"/>
                <w:szCs w:val="28"/>
              </w:rPr>
              <w:t xml:space="preserve">переходные формы между мощными кутанами и микроагрегатами, </w:t>
            </w:r>
            <w:r w:rsidRPr="008E6CAF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PPL</w:t>
            </w:r>
            <w:r w:rsidRPr="00C5334D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</w:tc>
        <w:tc>
          <w:tcPr>
            <w:tcW w:w="4673" w:type="dxa"/>
            <w:tcBorders>
              <w:top w:val="nil"/>
            </w:tcBorders>
          </w:tcPr>
          <w:p w14:paraId="29A3A75E" w14:textId="77777777" w:rsidR="00277C44" w:rsidRPr="00C5334D" w:rsidRDefault="00277C44" w:rsidP="00A05994">
            <w:pPr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Bpl</w:t>
            </w:r>
            <w:r w:rsidRPr="00C5334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horizon</w:t>
            </w:r>
            <w:r w:rsidRPr="00C5334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XPL. Aggregates-ooids and clay-silty coatings on mineral grains; oriented clay around grains and aggeregates (granostriated and “ped-striated” b-fabric).</w:t>
            </w:r>
          </w:p>
          <w:p w14:paraId="065878E6" w14:textId="77777777" w:rsidR="00277C44" w:rsidRPr="00FA16F3" w:rsidRDefault="00277C44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Горизонт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Bpl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XPL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 xml:space="preserve">.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Ооидные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микроагрегаты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и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глинисто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>-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пылеватые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кутаны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на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минеральных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зернах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оптическая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ориентация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глинистого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вещества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по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периферии</w:t>
            </w:r>
            <w:r w:rsidRPr="00FA16F3">
              <w:rPr>
                <w:rFonts w:ascii="Times New Roman" w:hAnsi="Times New Roman" w:cs="Times New Roman"/>
                <w:sz w:val="24"/>
                <w:szCs w:val="28"/>
              </w:rPr>
              <w:t>/</w:t>
            </w:r>
          </w:p>
        </w:tc>
      </w:tr>
    </w:tbl>
    <w:p w14:paraId="506FD244" w14:textId="77777777" w:rsidR="002B28D3" w:rsidRDefault="002B28D3" w:rsidP="00511E55">
      <w:pPr>
        <w:rPr>
          <w:rFonts w:ascii="Times New Roman" w:hAnsi="Times New Roman" w:cs="Times New Roman"/>
          <w:sz w:val="28"/>
          <w:szCs w:val="28"/>
        </w:rPr>
      </w:pPr>
    </w:p>
    <w:p w14:paraId="6CE25E48" w14:textId="77777777" w:rsidR="002B28D3" w:rsidRDefault="002B28D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4347D95B" w14:textId="77777777" w:rsidR="00206A63" w:rsidRPr="00C5334D" w:rsidRDefault="00206A63" w:rsidP="00206A63">
      <w:pPr>
        <w:spacing w:after="0"/>
        <w:rPr>
          <w:rFonts w:ascii="Times New Roman" w:hAnsi="Times New Roman" w:cs="Times New Roman"/>
          <w:b/>
          <w:sz w:val="24"/>
          <w:szCs w:val="28"/>
          <w:lang w:val="en-US"/>
        </w:rPr>
      </w:pPr>
      <w:r w:rsidRPr="00CD51EA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lastRenderedPageBreak/>
        <w:t>Fig</w:t>
      </w:r>
      <w:r w:rsidRPr="003740CD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t xml:space="preserve">. </w:t>
      </w:r>
      <w:r w:rsidRPr="00CD51EA">
        <w:rPr>
          <w:rFonts w:ascii="Times New Roman" w:eastAsia="Times New Roman" w:hAnsi="Times New Roman" w:cs="Times New Roman"/>
          <w:b/>
          <w:bCs/>
          <w:spacing w:val="1"/>
          <w:sz w:val="24"/>
          <w:szCs w:val="28"/>
          <w:lang w:val="en-US"/>
        </w:rPr>
        <w:t>S</w:t>
      </w:r>
      <w:r w:rsidRPr="003740CD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t>3.</w:t>
      </w:r>
      <w:r w:rsidRPr="003740CD">
        <w:rPr>
          <w:rFonts w:ascii="Times New Roman" w:eastAsia="Times New Roman" w:hAnsi="Times New Roman" w:cs="Times New Roman"/>
          <w:bCs/>
          <w:sz w:val="24"/>
          <w:szCs w:val="28"/>
          <w:lang w:val="en-US"/>
        </w:rPr>
        <w:t xml:space="preserve"> </w:t>
      </w:r>
      <w:r w:rsidRPr="003D503C">
        <w:rPr>
          <w:rFonts w:ascii="Times New Roman" w:eastAsia="Times New Roman" w:hAnsi="Times New Roman" w:cs="Times New Roman"/>
          <w:bCs/>
          <w:sz w:val="24"/>
          <w:szCs w:val="28"/>
          <w:lang w:val="en-US"/>
        </w:rPr>
        <w:t>Secondary carbonates in carbonate-accumulative (BCA, calcic) horizons</w:t>
      </w:r>
      <w:r>
        <w:rPr>
          <w:rFonts w:ascii="Times New Roman" w:eastAsia="Times New Roman" w:hAnsi="Times New Roman" w:cs="Times New Roman"/>
          <w:bCs/>
          <w:sz w:val="24"/>
          <w:szCs w:val="28"/>
          <w:lang w:val="en-US"/>
        </w:rPr>
        <w:t>.</w:t>
      </w:r>
    </w:p>
    <w:p w14:paraId="366A52CC" w14:textId="77777777" w:rsidR="00206A63" w:rsidRPr="00EB4744" w:rsidRDefault="00206A63" w:rsidP="00206A63">
      <w:pPr>
        <w:rPr>
          <w:rFonts w:ascii="Times New Roman" w:hAnsi="Times New Roman" w:cs="Times New Roman"/>
          <w:sz w:val="24"/>
          <w:szCs w:val="28"/>
        </w:rPr>
      </w:pPr>
      <w:r w:rsidRPr="00EB4744">
        <w:rPr>
          <w:rFonts w:ascii="Times New Roman" w:hAnsi="Times New Roman" w:cs="Times New Roman"/>
          <w:b/>
          <w:sz w:val="24"/>
          <w:szCs w:val="28"/>
        </w:rPr>
        <w:t>Рис</w:t>
      </w:r>
      <w:r w:rsidRPr="00FA16F3">
        <w:rPr>
          <w:rFonts w:ascii="Times New Roman" w:hAnsi="Times New Roman" w:cs="Times New Roman"/>
          <w:b/>
          <w:sz w:val="24"/>
          <w:szCs w:val="28"/>
        </w:rPr>
        <w:t xml:space="preserve">. </w:t>
      </w:r>
      <w:r w:rsidRPr="00EB4744">
        <w:rPr>
          <w:rFonts w:ascii="Times New Roman" w:hAnsi="Times New Roman" w:cs="Times New Roman"/>
          <w:b/>
          <w:sz w:val="24"/>
          <w:szCs w:val="28"/>
          <w:lang w:val="en-US"/>
        </w:rPr>
        <w:t>S</w:t>
      </w:r>
      <w:r w:rsidRPr="00FA16F3">
        <w:rPr>
          <w:rFonts w:ascii="Times New Roman" w:hAnsi="Times New Roman" w:cs="Times New Roman"/>
          <w:b/>
          <w:sz w:val="24"/>
          <w:szCs w:val="28"/>
        </w:rPr>
        <w:t>3</w:t>
      </w:r>
      <w:r w:rsidRPr="00FA16F3">
        <w:rPr>
          <w:rFonts w:ascii="Times New Roman" w:hAnsi="Times New Roman" w:cs="Times New Roman"/>
          <w:sz w:val="24"/>
          <w:szCs w:val="28"/>
        </w:rPr>
        <w:t xml:space="preserve"> </w:t>
      </w:r>
      <w:r w:rsidRPr="00CD51EA">
        <w:rPr>
          <w:rFonts w:ascii="Times New Roman" w:hAnsi="Times New Roman" w:cs="Times New Roman"/>
          <w:sz w:val="24"/>
          <w:szCs w:val="28"/>
        </w:rPr>
        <w:t>Формы</w:t>
      </w:r>
      <w:r w:rsidRPr="00FA16F3">
        <w:rPr>
          <w:rFonts w:ascii="Times New Roman" w:hAnsi="Times New Roman" w:cs="Times New Roman"/>
          <w:sz w:val="24"/>
          <w:szCs w:val="28"/>
        </w:rPr>
        <w:t xml:space="preserve"> </w:t>
      </w:r>
      <w:r w:rsidRPr="00CD51EA">
        <w:rPr>
          <w:rFonts w:ascii="Times New Roman" w:hAnsi="Times New Roman" w:cs="Times New Roman"/>
          <w:sz w:val="24"/>
          <w:szCs w:val="28"/>
        </w:rPr>
        <w:t>карбонатов</w:t>
      </w:r>
      <w:r w:rsidRPr="00FA16F3">
        <w:rPr>
          <w:rFonts w:ascii="Times New Roman" w:hAnsi="Times New Roman" w:cs="Times New Roman"/>
          <w:sz w:val="24"/>
          <w:szCs w:val="28"/>
        </w:rPr>
        <w:t xml:space="preserve"> </w:t>
      </w:r>
      <w:r w:rsidRPr="00CD51EA">
        <w:rPr>
          <w:rFonts w:ascii="Times New Roman" w:hAnsi="Times New Roman" w:cs="Times New Roman"/>
          <w:sz w:val="24"/>
          <w:szCs w:val="28"/>
        </w:rPr>
        <w:t>в</w:t>
      </w:r>
      <w:r w:rsidRPr="00FA16F3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>аккумулятивно</w:t>
      </w:r>
      <w:r w:rsidRPr="00FA16F3">
        <w:rPr>
          <w:rFonts w:ascii="Times New Roman" w:hAnsi="Times New Roman" w:cs="Times New Roman"/>
          <w:sz w:val="24"/>
          <w:szCs w:val="28"/>
        </w:rPr>
        <w:t>-</w:t>
      </w:r>
      <w:r>
        <w:rPr>
          <w:rFonts w:ascii="Times New Roman" w:hAnsi="Times New Roman" w:cs="Times New Roman"/>
          <w:sz w:val="24"/>
          <w:szCs w:val="28"/>
        </w:rPr>
        <w:t>карбонатных</w:t>
      </w:r>
      <w:r w:rsidRPr="00CD51EA">
        <w:rPr>
          <w:rFonts w:ascii="Times New Roman" w:hAnsi="Times New Roman" w:cs="Times New Roman"/>
          <w:sz w:val="24"/>
          <w:szCs w:val="28"/>
        </w:rPr>
        <w:t xml:space="preserve"> горизонтах </w:t>
      </w:r>
      <w:r>
        <w:rPr>
          <w:rFonts w:ascii="Times New Roman" w:hAnsi="Times New Roman" w:cs="Times New Roman"/>
          <w:sz w:val="24"/>
          <w:szCs w:val="28"/>
        </w:rPr>
        <w:t>(</w:t>
      </w:r>
      <w:r w:rsidRPr="00CD51EA">
        <w:rPr>
          <w:rFonts w:ascii="Times New Roman" w:hAnsi="Times New Roman" w:cs="Times New Roman"/>
          <w:sz w:val="24"/>
          <w:szCs w:val="28"/>
          <w:lang w:val="en-US"/>
        </w:rPr>
        <w:t>BCA</w:t>
      </w:r>
      <w:r>
        <w:rPr>
          <w:rFonts w:ascii="Times New Roman" w:hAnsi="Times New Roman" w:cs="Times New Roman"/>
          <w:sz w:val="24"/>
          <w:szCs w:val="28"/>
        </w:rPr>
        <w:t xml:space="preserve">)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77"/>
        <w:gridCol w:w="4568"/>
      </w:tblGrid>
      <w:tr w:rsidR="00206A63" w:rsidRPr="00CD51EA" w14:paraId="66624786" w14:textId="77777777" w:rsidTr="003A46DF">
        <w:trPr>
          <w:trHeight w:val="2951"/>
        </w:trPr>
        <w:tc>
          <w:tcPr>
            <w:tcW w:w="4873" w:type="dxa"/>
            <w:tcBorders>
              <w:bottom w:val="nil"/>
              <w:right w:val="single" w:sz="4" w:space="0" w:color="auto"/>
            </w:tcBorders>
          </w:tcPr>
          <w:p w14:paraId="27F734AD" w14:textId="77777777" w:rsidR="00206A63" w:rsidRPr="00CD51EA" w:rsidRDefault="00206A63" w:rsidP="00A05994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4A16B2EC" wp14:editId="63DAF1C2">
                  <wp:extent cx="2825960" cy="191135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3045" cy="19161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2" w:type="dxa"/>
            <w:tcBorders>
              <w:left w:val="single" w:sz="4" w:space="0" w:color="auto"/>
              <w:bottom w:val="nil"/>
            </w:tcBorders>
          </w:tcPr>
          <w:p w14:paraId="51AC9F26" w14:textId="77777777" w:rsidR="00206A63" w:rsidRPr="00CD51EA" w:rsidRDefault="00206A63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61797A23" wp14:editId="0C4F88AE">
                      <wp:simplePos x="0" y="0"/>
                      <wp:positionH relativeFrom="column">
                        <wp:posOffset>-3810</wp:posOffset>
                      </wp:positionH>
                      <wp:positionV relativeFrom="page">
                        <wp:posOffset>1550670</wp:posOffset>
                      </wp:positionV>
                      <wp:extent cx="297815" cy="324485"/>
                      <wp:effectExtent l="0" t="0" r="26035" b="18415"/>
                      <wp:wrapNone/>
                      <wp:docPr id="60" name="Надпись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97815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478BE15" w14:textId="77777777" w:rsidR="00206A63" w:rsidRPr="00CA56A8" w:rsidRDefault="00206A63" w:rsidP="00206A63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id="Надпись 60" o:spid="_x0000_s1034" type="#_x0000_t202" style="position:absolute;margin-left:-.3pt;margin-top:122.1pt;width:23.45pt;height:25.5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" fillcolor="white [3201]" strokeweight=".5pt">
                      <v:path arrowok="t"/>
                      <v:textbox>
                        <w:txbxContent>
                          <w:p w:rsidR="00206A63" w:rsidRPr="00CA56A8" w:rsidRDefault="00206A63" w:rsidP="00206A6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  <w:t>b</w:t>
                            </w:r>
                            <w:proofErr w:type="gramEnd"/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623B2744" wp14:editId="125E546A">
                  <wp:extent cx="2763520" cy="1878965"/>
                  <wp:effectExtent l="0" t="0" r="0" b="6985"/>
                  <wp:docPr id="57" name="Рисунок 57" descr="P6060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P6060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45" t="8000" r="7066" b="27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1878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A63" w:rsidRPr="00CD51EA" w14:paraId="7AF7401D" w14:textId="77777777" w:rsidTr="003A46DF">
        <w:trPr>
          <w:trHeight w:val="879"/>
        </w:trPr>
        <w:tc>
          <w:tcPr>
            <w:tcW w:w="4873" w:type="dxa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14:paraId="635ECDE6" w14:textId="66FEB63D" w:rsidR="00206A63" w:rsidRPr="00F64BFB" w:rsidRDefault="003A46DF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47D931E3" wp14:editId="725BA0F6">
                      <wp:simplePos x="0" y="0"/>
                      <wp:positionH relativeFrom="column">
                        <wp:posOffset>36830</wp:posOffset>
                      </wp:positionH>
                      <wp:positionV relativeFrom="page">
                        <wp:posOffset>-323850</wp:posOffset>
                      </wp:positionV>
                      <wp:extent cx="311785" cy="324485"/>
                      <wp:effectExtent l="0" t="0" r="12065" b="18415"/>
                      <wp:wrapNone/>
                      <wp:docPr id="61" name="Надпись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311785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1C01021" w14:textId="77777777" w:rsidR="00206A63" w:rsidRPr="00CA56A8" w:rsidRDefault="00206A63" w:rsidP="00206A63">
                                  <w:pP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CA56A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id="Надпись 61" o:spid="_x0000_s1035" type="#_x0000_t202" style="position:absolute;margin-left:2.9pt;margin-top:-25.5pt;width:24.55pt;height:25.5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" fillcolor="white [3201]" strokeweight=".5pt">
                      <v:path arrowok="t"/>
                      <v:textbox>
                        <w:txbxContent>
                          <w:p w:rsidR="00206A63" w:rsidRPr="00CA56A8" w:rsidRDefault="00206A63" w:rsidP="00206A63">
                            <w:pPr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CA56A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а</w:t>
                            </w: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="00206A6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BCA</w:t>
            </w:r>
            <w:r w:rsidR="00565F5E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ic, dc</w:t>
            </w:r>
            <w:r w:rsidR="00206A63" w:rsidRPr="00F64BFB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="00206A6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horizon</w:t>
            </w:r>
            <w:r w:rsidR="00206A63" w:rsidRPr="00F64BFB">
              <w:rPr>
                <w:rFonts w:ascii="Times New Roman" w:hAnsi="Times New Roman" w:cs="Times New Roman"/>
                <w:sz w:val="24"/>
                <w:szCs w:val="28"/>
              </w:rPr>
              <w:t xml:space="preserve">. </w:t>
            </w:r>
            <w:r w:rsidR="00206A6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Carbonate</w:t>
            </w:r>
            <w:r w:rsidR="00206A63" w:rsidRPr="00F64BFB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="00206A6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impregnations</w:t>
            </w:r>
            <w:r w:rsidR="00206A63" w:rsidRPr="00F64BFB"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  <w:p w14:paraId="470DD1D0" w14:textId="1C333792" w:rsidR="00206A63" w:rsidRPr="00CD51EA" w:rsidRDefault="00206A63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Горизонт</w:t>
            </w:r>
            <w:r w:rsidRPr="00F64BFB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BCA</w:t>
            </w:r>
            <w:r w:rsidR="00F64BFB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ic</w:t>
            </w:r>
            <w:r w:rsidR="00F64BFB" w:rsidRPr="00F64BFB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="00F64BFB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dc</w:t>
            </w:r>
            <w:r w:rsidRPr="00F64BFB">
              <w:rPr>
                <w:rFonts w:ascii="Times New Roman" w:hAnsi="Times New Roman" w:cs="Times New Roman"/>
                <w:sz w:val="24"/>
                <w:szCs w:val="28"/>
              </w:rPr>
              <w:t xml:space="preserve">.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Карбонатные пропитки</w:t>
            </w:r>
          </w:p>
          <w:p w14:paraId="7836E98F" w14:textId="77777777" w:rsidR="00206A63" w:rsidRPr="00CD51EA" w:rsidRDefault="00206A63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4472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14:paraId="6DAAFA59" w14:textId="16BB7E25" w:rsidR="00206A63" w:rsidRPr="003D503C" w:rsidRDefault="00206A63" w:rsidP="00A05994">
            <w:pPr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BCA</w:t>
            </w:r>
            <w:r w:rsidR="00F64BFB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ic</w:t>
            </w:r>
            <w:r w:rsidRPr="003740C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horizon</w:t>
            </w:r>
            <w:r w:rsidRPr="003740C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Multi-layered</w:t>
            </w:r>
            <w:r w:rsidRPr="00186A86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calcite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coatings on rock debris.</w:t>
            </w:r>
          </w:p>
          <w:p w14:paraId="53531BA5" w14:textId="73E797E7" w:rsidR="00206A63" w:rsidRPr="00CD51EA" w:rsidRDefault="00206A63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Горизонт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BCA</w:t>
            </w:r>
            <w:r w:rsidR="00F64BFB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ic</w:t>
            </w:r>
            <w:r w:rsidRPr="00EB4744">
              <w:rPr>
                <w:rFonts w:ascii="Times New Roman" w:hAnsi="Times New Roman" w:cs="Times New Roman"/>
                <w:sz w:val="24"/>
                <w:szCs w:val="28"/>
              </w:rPr>
              <w:t xml:space="preserve">.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Многослойные карбонатные кутаны на обломках пород</w:t>
            </w:r>
          </w:p>
          <w:p w14:paraId="365877C3" w14:textId="77777777" w:rsidR="00206A63" w:rsidRPr="00CD51EA" w:rsidRDefault="00206A63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206A63" w:rsidRPr="00CD51EA" w14:paraId="4B29DB3E" w14:textId="77777777" w:rsidTr="00A05994">
        <w:tc>
          <w:tcPr>
            <w:tcW w:w="4873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7A63954A" w14:textId="77777777" w:rsidR="00206A63" w:rsidRPr="00CD51EA" w:rsidRDefault="00206A63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403AF2DB" wp14:editId="30838E3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1878965</wp:posOffset>
                      </wp:positionV>
                      <wp:extent cx="311150" cy="304800"/>
                      <wp:effectExtent l="0" t="0" r="12700" b="19050"/>
                      <wp:wrapNone/>
                      <wp:docPr id="59" name="Надпись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311150" cy="304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04DC697" w14:textId="77777777" w:rsidR="00206A63" w:rsidRPr="00CA56A8" w:rsidRDefault="00206A63" w:rsidP="00206A63">
                                  <w:pPr>
                                    <w:rPr>
                                      <w:rFonts w:ascii="Times New Roman" w:hAnsi="Times New Roman" w:cs="Times New Roman"/>
                                      <w:sz w:val="32"/>
                                      <w:szCs w:val="28"/>
                                      <w:lang w:val="en-US"/>
                                    </w:rPr>
                                  </w:pPr>
                                  <w:r w:rsidRPr="00CA56A8">
                                    <w:rPr>
                                      <w:rFonts w:ascii="Times New Roman" w:hAnsi="Times New Roman" w:cs="Times New Roman"/>
                                      <w:sz w:val="32"/>
                                      <w:szCs w:val="28"/>
                                      <w:lang w:val="en-US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id="Надпись 59" o:spid="_x0000_s1036" type="#_x0000_t202" style="position:absolute;margin-left:0;margin-top:147.95pt;width:24.5pt;height:24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" fillcolor="white [3201]" strokeweight=".5pt">
                      <v:path arrowok="t"/>
                      <v:textbox>
                        <w:txbxContent>
                          <w:p w:rsidR="00206A63" w:rsidRPr="00CA56A8" w:rsidRDefault="00206A63" w:rsidP="00206A63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  <w:lang w:val="en-US"/>
                              </w:rPr>
                            </w:pPr>
                            <w:proofErr w:type="gramStart"/>
                            <w:r w:rsidRPr="00CA56A8"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  <w:lang w:val="en-US"/>
                              </w:rPr>
                              <w:t>c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41F34824" wp14:editId="2D237275">
                  <wp:extent cx="2884170" cy="2170430"/>
                  <wp:effectExtent l="0" t="0" r="0" b="1270"/>
                  <wp:docPr id="53" name="Рисунок 53" descr="11_obl1-kor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1_obl1-kor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170" cy="217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2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5963225B" w14:textId="77777777" w:rsidR="00206A63" w:rsidRPr="00CD51EA" w:rsidRDefault="00206A63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43EAC320" wp14:editId="204C8D8D">
                      <wp:simplePos x="0" y="0"/>
                      <wp:positionH relativeFrom="column">
                        <wp:posOffset>-635</wp:posOffset>
                      </wp:positionH>
                      <wp:positionV relativeFrom="paragraph">
                        <wp:posOffset>1881505</wp:posOffset>
                      </wp:positionV>
                      <wp:extent cx="297815" cy="304800"/>
                      <wp:effectExtent l="0" t="0" r="26035" b="19050"/>
                      <wp:wrapNone/>
                      <wp:docPr id="58" name="Надпись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97815" cy="304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1A6B553" w14:textId="77777777" w:rsidR="00206A63" w:rsidRPr="00CA56A8" w:rsidRDefault="00206A63" w:rsidP="00206A63">
                                  <w:pPr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id="Надпись 58" o:spid="_x0000_s1037" type="#_x0000_t202" style="position:absolute;margin-left:-.05pt;margin-top:148.15pt;width:23.45pt;height:24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" fillcolor="white [3201]" strokeweight=".5pt">
                      <v:path arrowok="t"/>
                      <v:textbox>
                        <w:txbxContent>
                          <w:p w:rsidR="00206A63" w:rsidRPr="00CA56A8" w:rsidRDefault="00206A63" w:rsidP="00206A63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  <w:t>d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33DF156B" wp14:editId="10457062">
                  <wp:extent cx="2763520" cy="2180590"/>
                  <wp:effectExtent l="0" t="0" r="0" b="0"/>
                  <wp:docPr id="27" name="Рисунок 27" descr="11-Ак-8 -10 60-115 10Х слоист-микрит-спарит -карб-кута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11-Ак-8 -10 60-115 10Х слоист-микрит-спарит -карб-кута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2180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A63" w:rsidRPr="00CD51EA" w14:paraId="51B56DAA" w14:textId="77777777" w:rsidTr="00A05994">
        <w:tc>
          <w:tcPr>
            <w:tcW w:w="4873" w:type="dxa"/>
            <w:tcBorders>
              <w:top w:val="nil"/>
              <w:right w:val="single" w:sz="4" w:space="0" w:color="auto"/>
            </w:tcBorders>
          </w:tcPr>
          <w:p w14:paraId="1FCCBFBA" w14:textId="13AA9D6C" w:rsidR="00206A63" w:rsidRPr="00EB4744" w:rsidRDefault="00206A63" w:rsidP="00A05994">
            <w:pPr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BCA</w:t>
            </w:r>
            <w:r w:rsidR="00295476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ic</w:t>
            </w:r>
            <w:r w:rsidRPr="0073439E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horizon</w:t>
            </w:r>
            <w:r w:rsidRPr="0073439E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Multi-layered calcite coatings, mesomorphology: dense sparite layer with coarse transparent crystals adjacent to the rock, overlain by yellow dense micrite layer with intercalations of larger crystals.</w:t>
            </w:r>
          </w:p>
          <w:p w14:paraId="0CE4131F" w14:textId="3A8354C0" w:rsidR="00206A63" w:rsidRPr="00EB4744" w:rsidRDefault="00206A63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Горизонт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BCA</w:t>
            </w:r>
            <w:r w:rsidR="00295476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ic</w:t>
            </w:r>
            <w:r w:rsidRPr="00EB4744">
              <w:rPr>
                <w:rFonts w:ascii="Times New Roman" w:hAnsi="Times New Roman" w:cs="Times New Roman"/>
                <w:sz w:val="24"/>
                <w:szCs w:val="28"/>
              </w:rPr>
              <w:t xml:space="preserve">.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Многослойные карбонатные кутаны на обломках пород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мезоморфология на сколе (к породе прилегает плотный спаритовый слой с крупными прозрачными кристаллами, поверх залегает желтый плотный микритовый слой с микропрослоями из более крупных кристаллов</w:t>
            </w:r>
            <w:r w:rsidRPr="00EB4744">
              <w:rPr>
                <w:rFonts w:ascii="Times New Roman" w:hAnsi="Times New Roman" w:cs="Times New Roman"/>
                <w:sz w:val="24"/>
                <w:szCs w:val="28"/>
              </w:rPr>
              <w:t>)</w:t>
            </w:r>
          </w:p>
          <w:p w14:paraId="24BE49DB" w14:textId="77777777" w:rsidR="00206A63" w:rsidRPr="00CD51EA" w:rsidRDefault="00206A63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4472" w:type="dxa"/>
            <w:tcBorders>
              <w:top w:val="nil"/>
              <w:left w:val="single" w:sz="4" w:space="0" w:color="auto"/>
            </w:tcBorders>
          </w:tcPr>
          <w:p w14:paraId="332415E0" w14:textId="4B43B1EE" w:rsidR="00206A63" w:rsidRPr="00FA16F3" w:rsidRDefault="00206A63" w:rsidP="00A05994">
            <w:pPr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BCA</w:t>
            </w:r>
            <w:r w:rsidR="00295476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ic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horizon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XPL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Multi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layered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calcite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coatings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micromorphology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: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dense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sparite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layer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dense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micrite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microsparite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layer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dense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sparite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layer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loose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micrite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layer</w:t>
            </w:r>
            <w:r w:rsidRPr="00FA16F3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. </w:t>
            </w:r>
          </w:p>
          <w:p w14:paraId="0A67F883" w14:textId="37A718EB" w:rsidR="00206A63" w:rsidRPr="00EB4744" w:rsidRDefault="00206A63" w:rsidP="00A05994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Горизонт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BCA</w:t>
            </w:r>
            <w:r w:rsidR="00295476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ic</w:t>
            </w:r>
            <w:r w:rsidRPr="00EB4744">
              <w:rPr>
                <w:rFonts w:ascii="Times New Roman" w:hAnsi="Times New Roman" w:cs="Times New Roman"/>
                <w:sz w:val="24"/>
                <w:szCs w:val="28"/>
              </w:rPr>
              <w:t>.</w:t>
            </w:r>
            <w:r w:rsidRPr="003740CD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XPL</w:t>
            </w:r>
            <w:r w:rsidRPr="00EB4744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CD51EA">
              <w:rPr>
                <w:rFonts w:ascii="Times New Roman" w:hAnsi="Times New Roman" w:cs="Times New Roman"/>
                <w:sz w:val="24"/>
                <w:szCs w:val="28"/>
              </w:rPr>
              <w:t>Многослойные карбонатные кутаны на обломках пород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, микростроение</w:t>
            </w:r>
            <w:r w:rsidRPr="00EB4744">
              <w:rPr>
                <w:rFonts w:ascii="Times New Roman" w:hAnsi="Times New Roman" w:cs="Times New Roman"/>
                <w:sz w:val="24"/>
                <w:szCs w:val="28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спаритовый плотный слой – плотный микритово-микроспаритовый – спаритовый плотный – рыхлый микритовый)</w:t>
            </w:r>
          </w:p>
        </w:tc>
      </w:tr>
    </w:tbl>
    <w:p w14:paraId="383CF5D0" w14:textId="77777777" w:rsidR="002B28D3" w:rsidRDefault="002B28D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5AF0B5A" w14:textId="77777777" w:rsidR="007B4C09" w:rsidRPr="00FA16F3" w:rsidRDefault="007B4C09" w:rsidP="007B4C09">
      <w:pPr>
        <w:spacing w:after="0"/>
        <w:rPr>
          <w:rFonts w:ascii="Times New Roman" w:hAnsi="Times New Roman" w:cs="Times New Roman"/>
          <w:b/>
          <w:sz w:val="24"/>
          <w:szCs w:val="28"/>
          <w:lang w:val="en-US"/>
        </w:rPr>
      </w:pPr>
      <w:r w:rsidRPr="00CD51EA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lastRenderedPageBreak/>
        <w:t>Fig</w:t>
      </w:r>
      <w:r w:rsidRPr="003740CD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t xml:space="preserve">. </w:t>
      </w:r>
      <w:r w:rsidRPr="00CD51EA">
        <w:rPr>
          <w:rFonts w:ascii="Times New Roman" w:eastAsia="Times New Roman" w:hAnsi="Times New Roman" w:cs="Times New Roman"/>
          <w:b/>
          <w:bCs/>
          <w:spacing w:val="1"/>
          <w:sz w:val="24"/>
          <w:szCs w:val="28"/>
          <w:lang w:val="en-US"/>
        </w:rPr>
        <w:t>S</w:t>
      </w:r>
      <w:r w:rsidRPr="003740CD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t>4.</w:t>
      </w:r>
      <w:r w:rsidRPr="003740CD">
        <w:rPr>
          <w:rFonts w:ascii="Times New Roman" w:eastAsia="Times New Roman" w:hAnsi="Times New Roman" w:cs="Times New Roman"/>
          <w:bCs/>
          <w:sz w:val="24"/>
          <w:szCs w:val="28"/>
          <w:lang w:val="en-US"/>
        </w:rPr>
        <w:t xml:space="preserve"> Subtypes of cryoaridic soils</w:t>
      </w:r>
      <w:r>
        <w:rPr>
          <w:rFonts w:ascii="Times New Roman" w:eastAsia="Times New Roman" w:hAnsi="Times New Roman" w:cs="Times New Roman"/>
          <w:bCs/>
          <w:sz w:val="24"/>
          <w:szCs w:val="28"/>
          <w:lang w:val="en-US"/>
        </w:rPr>
        <w:t>.</w:t>
      </w:r>
    </w:p>
    <w:p w14:paraId="7753268D" w14:textId="77777777" w:rsidR="007B4C09" w:rsidRPr="00CD51EA" w:rsidRDefault="007B4C09" w:rsidP="007B4C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D51EA">
        <w:rPr>
          <w:rFonts w:ascii="Times New Roman" w:hAnsi="Times New Roman" w:cs="Times New Roman"/>
          <w:b/>
          <w:sz w:val="24"/>
          <w:szCs w:val="24"/>
        </w:rPr>
        <w:t xml:space="preserve">Рис. </w:t>
      </w:r>
      <w:r w:rsidRPr="00CD51EA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Pr="00CD51EA">
        <w:rPr>
          <w:rFonts w:ascii="Times New Roman" w:hAnsi="Times New Roman" w:cs="Times New Roman"/>
          <w:b/>
          <w:sz w:val="24"/>
          <w:szCs w:val="24"/>
        </w:rPr>
        <w:t>4.</w:t>
      </w:r>
      <w:r w:rsidRPr="00CD51EA">
        <w:rPr>
          <w:rFonts w:ascii="Times New Roman" w:hAnsi="Times New Roman" w:cs="Times New Roman"/>
          <w:sz w:val="24"/>
          <w:szCs w:val="24"/>
        </w:rPr>
        <w:t xml:space="preserve"> Подтипы криоаридных почв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913529" w:rsidRPr="00CD51EA" w14:paraId="254CF272" w14:textId="77777777" w:rsidTr="00ED2128">
        <w:tc>
          <w:tcPr>
            <w:tcW w:w="4672" w:type="dxa"/>
            <w:tcBorders>
              <w:bottom w:val="nil"/>
            </w:tcBorders>
          </w:tcPr>
          <w:p w14:paraId="4BFAEB87" w14:textId="77777777" w:rsidR="00913529" w:rsidRPr="00CD51EA" w:rsidRDefault="00913529" w:rsidP="00A05994">
            <w:pPr>
              <w:tabs>
                <w:tab w:val="left" w:pos="529"/>
                <w:tab w:val="center" w:pos="2228"/>
              </w:tabs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52F51027" wp14:editId="1E799CFC">
                      <wp:simplePos x="0" y="0"/>
                      <wp:positionH relativeFrom="column">
                        <wp:posOffset>497205</wp:posOffset>
                      </wp:positionH>
                      <wp:positionV relativeFrom="paragraph">
                        <wp:posOffset>2488565</wp:posOffset>
                      </wp:positionV>
                      <wp:extent cx="311150" cy="324485"/>
                      <wp:effectExtent l="0" t="0" r="12700" b="18415"/>
                      <wp:wrapNone/>
                      <wp:docPr id="73" name="Надпись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311150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9313EE" w14:textId="77777777" w:rsidR="00913529" w:rsidRPr="00CA56A8" w:rsidRDefault="00913529" w:rsidP="007B4C09">
                                  <w:pP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CA56A8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type w14:anchorId="788CA5A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73" o:spid="_x0000_s1038" type="#_x0000_t202" style="position:absolute;left:0;text-align:left;margin-left:39.15pt;margin-top:195.95pt;width:24.5pt;height:25.5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" fillcolor="white [3201]" strokeweight=".5pt">
                      <v:path arrowok="t"/>
                      <v:textbox>
                        <w:txbxContent>
                          <w:p w:rsidR="00913529" w:rsidRPr="00CA56A8" w:rsidRDefault="00913529" w:rsidP="007B4C09">
                            <w:pPr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CA56A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D51EA">
              <w:rPr>
                <w:rFonts w:ascii="Times New Roman" w:hAnsi="Times New Roman" w:cs="Times New Roman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3A8829D7" wp14:editId="14BA0316">
                  <wp:extent cx="1868805" cy="2813685"/>
                  <wp:effectExtent l="0" t="0" r="0" b="5715"/>
                  <wp:docPr id="66" name="Рисунок 66" descr="Ak8_GEO0298-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Ak8_GEO0298-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281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vMerge w:val="restart"/>
            <w:vAlign w:val="center"/>
          </w:tcPr>
          <w:p w14:paraId="742A8111" w14:textId="77777777" w:rsidR="00913529" w:rsidRPr="00CD51EA" w:rsidRDefault="00ED2128" w:rsidP="00ED212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3F151EA3" wp14:editId="28451D2C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1929765</wp:posOffset>
                      </wp:positionV>
                      <wp:extent cx="311150" cy="324485"/>
                      <wp:effectExtent l="0" t="0" r="12700" b="18415"/>
                      <wp:wrapNone/>
                      <wp:docPr id="72" name="Надпись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311150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9E6334A" w14:textId="77777777" w:rsidR="00913529" w:rsidRPr="00B742FF" w:rsidRDefault="00913529" w:rsidP="007B4C09">
                                  <w:pPr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05A942BD" id="Надпись 72" o:spid="_x0000_s1039" type="#_x0000_t202" style="position:absolute;left:0;text-align:left;margin-left:2.7pt;margin-top:151.95pt;width:24.5pt;height:25.5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" fillcolor="white [3201]" strokeweight=".5pt">
                      <v:path arrowok="t"/>
                      <v:textbox>
                        <w:txbxContent>
                          <w:p w:rsidR="00913529" w:rsidRPr="00B742FF" w:rsidRDefault="00913529" w:rsidP="007B4C09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  <w:t>b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13529" w:rsidRPr="00633069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7CDF2C" wp14:editId="178A920C">
                  <wp:extent cx="2768600" cy="2256772"/>
                  <wp:effectExtent l="0" t="0" r="0" b="0"/>
                  <wp:docPr id="29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88" r="10978"/>
                          <a:stretch/>
                        </pic:blipFill>
                        <pic:spPr bwMode="auto">
                          <a:xfrm>
                            <a:off x="0" y="0"/>
                            <a:ext cx="2820857" cy="2299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DA66004" w14:textId="77777777" w:rsidR="00ED2128" w:rsidRPr="00F64B53" w:rsidRDefault="00ED2128" w:rsidP="00ED212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Typical</w:t>
            </w:r>
            <w:r w:rsidRPr="00F64B5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subtype</w:t>
            </w:r>
            <w:r w:rsidRPr="00F64B5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="00F64B5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arbonate</w:t>
            </w:r>
            <w:r w:rsidRPr="00F64B5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pendants</w:t>
            </w:r>
            <w:r w:rsidRPr="00F64B5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on</w:t>
            </w:r>
            <w:r w:rsidRPr="0079721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rock</w:t>
            </w:r>
            <w:r w:rsidRPr="0079721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fragments</w:t>
            </w:r>
            <w:r w:rsidRPr="00F64B5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14:paraId="12BE303B" w14:textId="77777777" w:rsidR="00913529" w:rsidRPr="00CD51EA" w:rsidRDefault="00ED2128" w:rsidP="00ED212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CD51EA">
              <w:rPr>
                <w:rFonts w:ascii="Times New Roman" w:hAnsi="Times New Roman" w:cs="Times New Roman"/>
                <w:sz w:val="24"/>
                <w:szCs w:val="24"/>
              </w:rPr>
              <w:t>Типичный подтип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D51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Карбонатные кутаны на обломках пород</w:t>
            </w:r>
          </w:p>
        </w:tc>
      </w:tr>
      <w:tr w:rsidR="00913529" w:rsidRPr="00CD51EA" w14:paraId="49C1D539" w14:textId="77777777" w:rsidTr="00B73E21">
        <w:tc>
          <w:tcPr>
            <w:tcW w:w="4672" w:type="dxa"/>
            <w:tcBorders>
              <w:top w:val="nil"/>
              <w:bottom w:val="single" w:sz="4" w:space="0" w:color="auto"/>
            </w:tcBorders>
          </w:tcPr>
          <w:p w14:paraId="13FDBCEF" w14:textId="77777777" w:rsidR="00913529" w:rsidRPr="006730C3" w:rsidRDefault="00913529" w:rsidP="00A0599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Typical</w:t>
            </w:r>
            <w:r w:rsidRPr="006730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subtype</w:t>
            </w:r>
            <w:r w:rsidRPr="006730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with</w:t>
            </w:r>
            <w:r w:rsidRPr="006730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carbonate</w:t>
            </w:r>
            <w:r w:rsidRPr="006730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pendants</w:t>
            </w:r>
            <w:r w:rsidRPr="006730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  <w:p w14:paraId="0845D52D" w14:textId="77777777" w:rsidR="00913529" w:rsidRPr="00CD51EA" w:rsidRDefault="00913529" w:rsidP="00A05994">
            <w:pPr>
              <w:ind w:hanging="113"/>
              <w:rPr>
                <w:rFonts w:ascii="Times New Roman" w:hAnsi="Times New Roman" w:cs="Times New Roman"/>
                <w:szCs w:val="24"/>
              </w:rPr>
            </w:pPr>
            <w:r w:rsidRPr="00CD51EA">
              <w:rPr>
                <w:rFonts w:ascii="Times New Roman" w:hAnsi="Times New Roman" w:cs="Times New Roman"/>
                <w:sz w:val="24"/>
                <w:szCs w:val="24"/>
              </w:rPr>
              <w:t>Типичный подтип (натечно-карбонатный)</w:t>
            </w:r>
          </w:p>
        </w:tc>
        <w:tc>
          <w:tcPr>
            <w:tcW w:w="4673" w:type="dxa"/>
            <w:vMerge/>
            <w:tcBorders>
              <w:bottom w:val="single" w:sz="4" w:space="0" w:color="auto"/>
            </w:tcBorders>
          </w:tcPr>
          <w:p w14:paraId="7A0FC33C" w14:textId="77777777" w:rsidR="00913529" w:rsidRPr="00CD51EA" w:rsidRDefault="00913529" w:rsidP="00F40065">
            <w:pPr>
              <w:jc w:val="both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913529" w:rsidRPr="00CD51EA" w14:paraId="07DB9B87" w14:textId="77777777" w:rsidTr="00FC38AD">
        <w:trPr>
          <w:trHeight w:val="1202"/>
        </w:trPr>
        <w:tc>
          <w:tcPr>
            <w:tcW w:w="4672" w:type="dxa"/>
            <w:tcBorders>
              <w:bottom w:val="nil"/>
              <w:right w:val="single" w:sz="4" w:space="0" w:color="auto"/>
            </w:tcBorders>
          </w:tcPr>
          <w:p w14:paraId="2C1DD26F" w14:textId="77777777" w:rsidR="00FC38AD" w:rsidRPr="00CD51EA" w:rsidRDefault="00FC38AD" w:rsidP="00A05994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3A11A1F6" wp14:editId="517F3EC5">
                      <wp:simplePos x="0" y="0"/>
                      <wp:positionH relativeFrom="column">
                        <wp:posOffset>224238</wp:posOffset>
                      </wp:positionH>
                      <wp:positionV relativeFrom="paragraph">
                        <wp:posOffset>1294765</wp:posOffset>
                      </wp:positionV>
                      <wp:extent cx="311150" cy="324485"/>
                      <wp:effectExtent l="0" t="0" r="12700" b="18415"/>
                      <wp:wrapNone/>
                      <wp:docPr id="67" name="Надпись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311150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719434C" w14:textId="77777777" w:rsidR="00FC38AD" w:rsidRPr="00CA56A8" w:rsidRDefault="00FC38AD" w:rsidP="00DC799B">
                                  <w:pP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363BABB5" id="Надпись 67" o:spid="_x0000_s1040" type="#_x0000_t202" style="position:absolute;left:0;text-align:left;margin-left:17.65pt;margin-top:101.95pt;width:24.5pt;height:25.5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" fillcolor="white [3201]" strokeweight=".5pt">
                      <v:path arrowok="t"/>
                      <v:textbox>
                        <w:txbxContent>
                          <w:p w:rsidR="00FC38AD" w:rsidRPr="00CA56A8" w:rsidRDefault="00FC38AD" w:rsidP="00DC799B">
                            <w:pPr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1997F4B2" wp14:editId="7592FE11">
                  <wp:extent cx="2381250" cy="1617980"/>
                  <wp:effectExtent l="0" t="0" r="0" b="1270"/>
                  <wp:docPr id="62" name="Рисунок 62" descr="DSC_6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SC_6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F1EC74A" w14:textId="77777777" w:rsidR="00FC38AD" w:rsidRPr="00CD51EA" w:rsidRDefault="00FC38AD" w:rsidP="00A05994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2329D53A" wp14:editId="16E5E013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3594735</wp:posOffset>
                      </wp:positionV>
                      <wp:extent cx="311150" cy="324485"/>
                      <wp:effectExtent l="0" t="0" r="12700" b="18415"/>
                      <wp:wrapNone/>
                      <wp:docPr id="69" name="Надпись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311150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B9B5E45" w14:textId="77777777" w:rsidR="00FC38AD" w:rsidRPr="00CA56A8" w:rsidRDefault="00FC38AD" w:rsidP="007B4C09">
                                  <w:pP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00539E2F" id="Надпись 69" o:spid="_x0000_s1041" type="#_x0000_t202" style="position:absolute;left:0;text-align:left;margin-left:9.85pt;margin-top:283.05pt;width:24.5pt;height:25.5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" fillcolor="white [3201]" strokeweight=".5pt">
                      <v:path arrowok="t"/>
                      <v:textbox>
                        <w:txbxContent>
                          <w:p w:rsidR="00FC38AD" w:rsidRPr="00CA56A8" w:rsidRDefault="00FC38AD" w:rsidP="007B4C09">
                            <w:pPr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D51EA">
              <w:rPr>
                <w:rFonts w:ascii="Times New Roman" w:hAnsi="Times New Roman" w:cs="Times New Roman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0BD1EFC1" wp14:editId="0FE77118">
                  <wp:extent cx="2611865" cy="3924238"/>
                  <wp:effectExtent l="0" t="0" r="0" b="635"/>
                  <wp:docPr id="63" name="Рисунок 63" descr="9_DSC_7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9_DSC_7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490" cy="3956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028FE" w14:textId="77777777" w:rsidR="00FC38AD" w:rsidRPr="004A5ADC" w:rsidRDefault="00FC38AD" w:rsidP="00DB7A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C15A37" w14:textId="77777777" w:rsidR="00FC38AD" w:rsidRPr="00FA16F3" w:rsidRDefault="00FC38AD" w:rsidP="00DB7A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Disperse</w:t>
            </w:r>
            <w:r w:rsidRPr="00FA16F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carbonate</w:t>
            </w:r>
            <w:r w:rsidRPr="00FA16F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subtype</w:t>
            </w:r>
            <w:r w:rsidRPr="00FA16F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AAE9D77" w14:textId="77777777" w:rsidR="00FC38AD" w:rsidRPr="00CD51EA" w:rsidRDefault="00FC38AD" w:rsidP="00DB7AF0">
            <w:pPr>
              <w:rPr>
                <w:rFonts w:ascii="Times New Roman" w:hAnsi="Times New Roman" w:cs="Times New Roman"/>
                <w:szCs w:val="24"/>
              </w:rPr>
            </w:pPr>
            <w:r w:rsidRPr="00CD51EA">
              <w:rPr>
                <w:rFonts w:ascii="Times New Roman" w:hAnsi="Times New Roman" w:cs="Times New Roman"/>
                <w:sz w:val="24"/>
                <w:szCs w:val="24"/>
              </w:rPr>
              <w:t>Дисперсно-карбонатный подтип</w:t>
            </w:r>
          </w:p>
        </w:tc>
      </w:tr>
      <w:tr w:rsidR="00913529" w:rsidRPr="00CD51EA" w14:paraId="4B8886B3" w14:textId="77777777" w:rsidTr="00FC38AD">
        <w:trPr>
          <w:trHeight w:val="1210"/>
        </w:trPr>
        <w:tc>
          <w:tcPr>
            <w:tcW w:w="4672" w:type="dxa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14:paraId="0EEA2D7D" w14:textId="77777777" w:rsidR="00FC38AD" w:rsidRDefault="00FC38AD" w:rsidP="003F48B2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Gypsum</w:t>
            </w:r>
            <w:r w:rsidRPr="0079721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containing</w:t>
            </w:r>
            <w:r w:rsidRPr="0079721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subtype</w:t>
            </w:r>
            <w:r w:rsidRPr="0079721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gypsum</w:t>
            </w:r>
            <w:r w:rsidRPr="0079721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layers</w:t>
            </w:r>
            <w:r w:rsidRPr="0079721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</w:t>
            </w:r>
            <w:r w:rsidRPr="0079721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multi</w:t>
            </w:r>
            <w:r w:rsidRPr="0079721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layered</w:t>
            </w:r>
            <w:r w:rsidRPr="0079721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coatings</w:t>
            </w:r>
            <w:r w:rsidRPr="0079721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on</w:t>
            </w:r>
            <w:r w:rsidRPr="0079721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rock</w:t>
            </w:r>
            <w:r w:rsidRPr="0079721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fragments</w:t>
            </w:r>
            <w:r w:rsidRPr="0079721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). </w:t>
            </w:r>
            <w:r w:rsidRPr="00CD51EA">
              <w:rPr>
                <w:rFonts w:ascii="Times New Roman" w:hAnsi="Times New Roman" w:cs="Times New Roman"/>
                <w:sz w:val="24"/>
                <w:szCs w:val="24"/>
              </w:rPr>
              <w:t>Гипс-содержащий подтип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(гипсовые слои в многослойных кутанах на обломках пород)</w:t>
            </w:r>
          </w:p>
        </w:tc>
        <w:tc>
          <w:tcPr>
            <w:tcW w:w="467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DFC4AA" w14:textId="77777777" w:rsidR="00FC38AD" w:rsidRDefault="00FC38AD" w:rsidP="00DB7AF0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</w:p>
        </w:tc>
      </w:tr>
      <w:tr w:rsidR="00913529" w:rsidRPr="00CD51EA" w14:paraId="414EA728" w14:textId="77777777" w:rsidTr="00FC38AD">
        <w:trPr>
          <w:trHeight w:val="1202"/>
        </w:trPr>
        <w:tc>
          <w:tcPr>
            <w:tcW w:w="4672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4FA44BCE" w14:textId="77777777" w:rsidR="00FC38AD" w:rsidRDefault="004B0537" w:rsidP="00A05994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3CEA5F1D" wp14:editId="064FBA9F">
                      <wp:simplePos x="0" y="0"/>
                      <wp:positionH relativeFrom="column">
                        <wp:posOffset>1562734</wp:posOffset>
                      </wp:positionH>
                      <wp:positionV relativeFrom="page">
                        <wp:posOffset>764254</wp:posOffset>
                      </wp:positionV>
                      <wp:extent cx="258445" cy="122555"/>
                      <wp:effectExtent l="19050" t="57150" r="8255" b="67945"/>
                      <wp:wrapNone/>
                      <wp:docPr id="70" name="Стрелка вправо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9236408">
                                <a:off x="0" y="0"/>
                                <a:ext cx="258445" cy="12255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40988"/>
                                </a:avLst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type w14:anchorId="7E0FE8A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Стрелка вправо 70" o:spid="_x0000_s1026" type="#_x0000_t13" style="position:absolute;margin-left:123.05pt;margin-top:60.2pt;width:20.35pt;height:9.65pt;rotation:-2581673fd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" adj="7159" fillcolor="#5b9bd5 [3204]" strokecolor="#1f4d78 [1604]" strokeweight="1pt">
                      <v:path arrowok="t"/>
                      <w10:wrap anchory="page"/>
                    </v:shape>
                  </w:pict>
                </mc:Fallback>
              </mc:AlternateContent>
            </w:r>
            <w:r w:rsidR="00FC38AD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3BB72C7F" wp14:editId="7D32C998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1501775</wp:posOffset>
                      </wp:positionV>
                      <wp:extent cx="311150" cy="324485"/>
                      <wp:effectExtent l="0" t="0" r="12700" b="18415"/>
                      <wp:wrapNone/>
                      <wp:docPr id="71" name="Надпись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311150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5F3E168" w14:textId="77777777" w:rsidR="00FC38AD" w:rsidRPr="00CA56A8" w:rsidRDefault="00FC38AD" w:rsidP="007B4C09">
                                  <w:pP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4A57DB7F" id="Надпись 71" o:spid="_x0000_s1042" type="#_x0000_t202" style="position:absolute;left:0;text-align:left;margin-left:15pt;margin-top:118.25pt;width:24.5pt;height:25.5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" fillcolor="white [3201]" strokeweight=".5pt">
                      <v:path arrowok="t"/>
                      <v:textbox>
                        <w:txbxContent>
                          <w:p w:rsidR="00FC38AD" w:rsidRPr="00CA56A8" w:rsidRDefault="00FC38AD" w:rsidP="007B4C09">
                            <w:pPr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C38AD"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206CB4AC" wp14:editId="055BE60E">
                  <wp:extent cx="2411730" cy="1828800"/>
                  <wp:effectExtent l="0" t="0" r="7620" b="0"/>
                  <wp:docPr id="64" name="Рисунок 64" descr="Т5-17_100_микрит_микроспарит_гипс и пш_с вкл микри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Т5-17_100_микрит_микроспарит_гипс и пш_с вкл микрит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73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CFD0250" w14:textId="77777777" w:rsidR="00FC38AD" w:rsidRDefault="00FC38AD" w:rsidP="00DB7AF0">
            <w:pP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</w:p>
        </w:tc>
      </w:tr>
      <w:tr w:rsidR="00913529" w:rsidRPr="00CD51EA" w14:paraId="76BF7461" w14:textId="77777777" w:rsidTr="00FC38AD">
        <w:trPr>
          <w:trHeight w:val="368"/>
        </w:trPr>
        <w:tc>
          <w:tcPr>
            <w:tcW w:w="4672" w:type="dxa"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14:paraId="016F792F" w14:textId="77777777" w:rsidR="00FC38AD" w:rsidRPr="0079721D" w:rsidRDefault="00186A86" w:rsidP="00A0599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Gypsum-containing subtype </w:t>
            </w:r>
            <w:r w:rsidRPr="00186A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(gypsum layers in multi-lay</w:t>
            </w:r>
            <w:r w:rsidR="003F48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ered coatings on rock fragments, micromorphology, XPL)</w:t>
            </w:r>
          </w:p>
          <w:p w14:paraId="2C88B6C6" w14:textId="77777777" w:rsidR="00FC38AD" w:rsidRPr="00EB4744" w:rsidRDefault="00FC38AD" w:rsidP="007B4C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CD51EA">
              <w:rPr>
                <w:rFonts w:ascii="Times New Roman" w:hAnsi="Times New Roman" w:cs="Times New Roman"/>
                <w:sz w:val="24"/>
                <w:szCs w:val="24"/>
              </w:rPr>
              <w:t>Гипс-содержащий подтип</w:t>
            </w:r>
            <w:r w:rsidRPr="00EB4744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гипсовые слои в многослойных кутанах на обломках пород, микроморфология</w:t>
            </w:r>
            <w:r w:rsidR="003F48B2" w:rsidRPr="003F48B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3F48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XPL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6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89456" w14:textId="77777777" w:rsidR="00FC38AD" w:rsidRPr="00CD51EA" w:rsidRDefault="00FC38AD" w:rsidP="00A059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29E09A39" w14:textId="77777777" w:rsidR="002E6324" w:rsidRDefault="002E6324">
      <w:pPr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br w:type="page"/>
      </w:r>
    </w:p>
    <w:p w14:paraId="28894B02" w14:textId="77777777" w:rsidR="00035F86" w:rsidRPr="00035F86" w:rsidRDefault="00EB4744" w:rsidP="00EB4744">
      <w:pPr>
        <w:spacing w:after="0"/>
        <w:rPr>
          <w:rFonts w:ascii="Times New Roman" w:hAnsi="Times New Roman" w:cs="Times New Roman"/>
          <w:b/>
          <w:sz w:val="24"/>
          <w:szCs w:val="28"/>
          <w:lang w:val="en-US"/>
        </w:rPr>
      </w:pPr>
      <w:r w:rsidRPr="00CD51EA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lastRenderedPageBreak/>
        <w:t>Fig</w:t>
      </w:r>
      <w:r w:rsidRPr="00035F86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t xml:space="preserve">. </w:t>
      </w:r>
      <w:r w:rsidRPr="00CD51EA">
        <w:rPr>
          <w:rFonts w:ascii="Times New Roman" w:eastAsia="Times New Roman" w:hAnsi="Times New Roman" w:cs="Times New Roman"/>
          <w:b/>
          <w:bCs/>
          <w:spacing w:val="1"/>
          <w:sz w:val="24"/>
          <w:szCs w:val="28"/>
          <w:lang w:val="en-US"/>
        </w:rPr>
        <w:t>S</w:t>
      </w:r>
      <w:r w:rsidRPr="00035F86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t xml:space="preserve">4. </w:t>
      </w:r>
      <w:r w:rsidR="00035F86" w:rsidRPr="00035F86">
        <w:rPr>
          <w:rFonts w:ascii="Times New Roman" w:eastAsia="Times New Roman" w:hAnsi="Times New Roman" w:cs="Times New Roman"/>
          <w:bCs/>
          <w:sz w:val="24"/>
          <w:szCs w:val="28"/>
          <w:lang w:val="en-US"/>
        </w:rPr>
        <w:t>Subtypes of cryoaridic soils (continued)</w:t>
      </w:r>
    </w:p>
    <w:p w14:paraId="360F5E73" w14:textId="77777777" w:rsidR="00CF2097" w:rsidRDefault="00F40065" w:rsidP="00EB4744">
      <w:pPr>
        <w:spacing w:after="0"/>
        <w:rPr>
          <w:rFonts w:ascii="Times New Roman" w:hAnsi="Times New Roman" w:cs="Times New Roman"/>
          <w:sz w:val="24"/>
          <w:szCs w:val="28"/>
        </w:rPr>
      </w:pPr>
      <w:r w:rsidRPr="00527C62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1956A13" wp14:editId="4C131D37">
                <wp:simplePos x="0" y="0"/>
                <wp:positionH relativeFrom="column">
                  <wp:posOffset>3113405</wp:posOffset>
                </wp:positionH>
                <wp:positionV relativeFrom="paragraph">
                  <wp:posOffset>1507490</wp:posOffset>
                </wp:positionV>
                <wp:extent cx="311150" cy="342167"/>
                <wp:effectExtent l="0" t="0" r="12700" b="20320"/>
                <wp:wrapNone/>
                <wp:docPr id="48" name="Надпись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" cy="3421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B7990B" w14:textId="77777777" w:rsidR="00527C62" w:rsidRPr="00B742FF" w:rsidRDefault="00527C62" w:rsidP="00527C6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1FF9B8E1" id="Надпись 48" o:spid="_x0000_s1043" type="#_x0000_t202" style="position:absolute;margin-left:245.15pt;margin-top:118.7pt;width:24.5pt;height:26.9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" fillcolor="white [3201]" strokeweight=".5pt">
                <v:textbox>
                  <w:txbxContent>
                    <w:p w:rsidR="00527C62" w:rsidRPr="00B742FF" w:rsidRDefault="00527C62" w:rsidP="00527C62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32"/>
                          <w:lang w:val="en-US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sz w:val="32"/>
                          <w:lang w:val="en-US"/>
                        </w:rPr>
                        <w:t>g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F53371" w:rsidRPr="00CD51EA">
        <w:rPr>
          <w:rFonts w:ascii="Times New Roman" w:hAnsi="Times New Roman" w:cs="Times New Roman"/>
          <w:b/>
          <w:sz w:val="24"/>
          <w:szCs w:val="28"/>
        </w:rPr>
        <w:t xml:space="preserve">Рис. </w:t>
      </w:r>
      <w:r w:rsidR="009116FA" w:rsidRPr="00CD51EA">
        <w:rPr>
          <w:rFonts w:ascii="Times New Roman" w:hAnsi="Times New Roman" w:cs="Times New Roman"/>
          <w:b/>
          <w:sz w:val="24"/>
          <w:szCs w:val="28"/>
          <w:lang w:val="en-US"/>
        </w:rPr>
        <w:t>S</w:t>
      </w:r>
      <w:r w:rsidR="00F53371" w:rsidRPr="00CD51EA">
        <w:rPr>
          <w:rFonts w:ascii="Times New Roman" w:hAnsi="Times New Roman" w:cs="Times New Roman"/>
          <w:b/>
          <w:sz w:val="24"/>
          <w:szCs w:val="28"/>
        </w:rPr>
        <w:t>4</w:t>
      </w:r>
      <w:r w:rsidR="00F53371" w:rsidRPr="00CD51EA">
        <w:rPr>
          <w:rFonts w:ascii="Times New Roman" w:hAnsi="Times New Roman" w:cs="Times New Roman"/>
          <w:sz w:val="24"/>
          <w:szCs w:val="28"/>
        </w:rPr>
        <w:t xml:space="preserve">. </w:t>
      </w:r>
      <w:r w:rsidR="009116FA" w:rsidRPr="00CD51EA">
        <w:rPr>
          <w:rFonts w:ascii="Times New Roman" w:hAnsi="Times New Roman" w:cs="Times New Roman"/>
          <w:sz w:val="24"/>
          <w:szCs w:val="28"/>
        </w:rPr>
        <w:t>Подтипы криоаридных почв (продолжение)</w:t>
      </w:r>
      <w:bookmarkStart w:id="0" w:name="_GoBack"/>
      <w:bookmarkEnd w:id="0"/>
    </w:p>
    <w:p w14:paraId="06A729A3" w14:textId="77777777" w:rsidR="00DB3639" w:rsidRDefault="00DB3639">
      <w:pPr>
        <w:rPr>
          <w:sz w:val="20"/>
        </w:rPr>
      </w:pPr>
    </w:p>
    <w:tbl>
      <w:tblPr>
        <w:tblStyle w:val="a3"/>
        <w:tblpPr w:leftFromText="180" w:rightFromText="180" w:vertAnchor="page" w:horzAnchor="margin" w:tblpY="1763"/>
        <w:tblW w:w="0" w:type="auto"/>
        <w:tblLook w:val="04A0" w:firstRow="1" w:lastRow="0" w:firstColumn="1" w:lastColumn="0" w:noHBand="0" w:noVBand="1"/>
      </w:tblPr>
      <w:tblGrid>
        <w:gridCol w:w="4672"/>
        <w:gridCol w:w="4537"/>
      </w:tblGrid>
      <w:tr w:rsidR="00527C62" w:rsidRPr="00527C62" w14:paraId="11B3A506" w14:textId="77777777" w:rsidTr="00186A86">
        <w:tc>
          <w:tcPr>
            <w:tcW w:w="4672" w:type="dxa"/>
            <w:tcBorders>
              <w:bottom w:val="nil"/>
            </w:tcBorders>
          </w:tcPr>
          <w:p w14:paraId="55F50D1C" w14:textId="77777777" w:rsidR="00527C62" w:rsidRPr="00527C62" w:rsidRDefault="00F40065" w:rsidP="00527C62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527C62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1454974E" wp14:editId="0C3D5A64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1322070</wp:posOffset>
                      </wp:positionV>
                      <wp:extent cx="311150" cy="324485"/>
                      <wp:effectExtent l="0" t="0" r="12700" b="18415"/>
                      <wp:wrapNone/>
                      <wp:docPr id="46" name="Надпись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1150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6F9B85" w14:textId="77777777" w:rsidR="00527C62" w:rsidRPr="00B742FF" w:rsidRDefault="00527C62" w:rsidP="00527C62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f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5B42A5C6" id="Надпись 46" o:spid="_x0000_s1044" type="#_x0000_t202" style="position:absolute;margin-left:5.2pt;margin-top:104.1pt;width:24.5pt;height:25.5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" fillcolor="white [3201]" strokeweight=".5pt">
                      <v:textbox>
                        <w:txbxContent>
                          <w:p w:rsidR="00527C62" w:rsidRPr="00B742FF" w:rsidRDefault="00527C62" w:rsidP="00527C6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27C62" w:rsidRPr="00527C62">
              <w:rPr>
                <w:rFonts w:ascii="Times New Roman" w:hAnsi="Times New Roman" w:cs="Times New Roman"/>
                <w:b/>
              </w:rPr>
              <w:t xml:space="preserve"> </w:t>
            </w:r>
            <w:r w:rsidR="00527C62" w:rsidRPr="00527C62">
              <w:rPr>
                <w:rFonts w:ascii="Times New Roman" w:hAnsi="Times New Roman" w:cs="Times New Roman"/>
              </w:rPr>
              <w:t xml:space="preserve"> </w:t>
            </w:r>
            <w:r w:rsidR="00527C62" w:rsidRPr="00527C62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8C153A5" wp14:editId="1BB2A5F4">
                  <wp:extent cx="2474981" cy="1640084"/>
                  <wp:effectExtent l="0" t="0" r="1905" b="0"/>
                  <wp:docPr id="74" name="Рисунок 74" descr="P7150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P7150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749" cy="1641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7" w:type="dxa"/>
            <w:tcBorders>
              <w:bottom w:val="nil"/>
            </w:tcBorders>
          </w:tcPr>
          <w:p w14:paraId="3504BC2C" w14:textId="77777777" w:rsidR="00527C62" w:rsidRPr="00527C62" w:rsidRDefault="00527C62" w:rsidP="00527C62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527C62">
              <w:rPr>
                <w:rFonts w:ascii="Times New Roman" w:hAnsi="Times New Roman" w:cs="Times New Roman"/>
              </w:rPr>
              <w:t xml:space="preserve">  </w:t>
            </w:r>
            <w:r w:rsidRPr="00527C62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F954048" wp14:editId="0BCFDE4E">
                  <wp:extent cx="2318744" cy="1642658"/>
                  <wp:effectExtent l="0" t="0" r="5715" b="0"/>
                  <wp:docPr id="3" name="Рисунок 3" descr="C:\Users\julia\AppData\Local\Microsoft\Windows\INetCache\Content.Word\IMG_7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julia\AppData\Local\Microsoft\Windows\INetCache\Content.Word\IMG_7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922" cy="1690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C62" w:rsidRPr="00527C62" w14:paraId="3C5B2350" w14:textId="77777777" w:rsidTr="00186A86">
        <w:tc>
          <w:tcPr>
            <w:tcW w:w="4672" w:type="dxa"/>
            <w:tcBorders>
              <w:top w:val="nil"/>
              <w:bottom w:val="single" w:sz="4" w:space="0" w:color="auto"/>
            </w:tcBorders>
          </w:tcPr>
          <w:p w14:paraId="33CEA422" w14:textId="77777777" w:rsidR="00527C62" w:rsidRPr="00527C62" w:rsidRDefault="00527C62" w:rsidP="00527C62">
            <w:pPr>
              <w:spacing w:line="259" w:lineRule="auto"/>
              <w:rPr>
                <w:rFonts w:ascii="Times New Roman" w:hAnsi="Times New Roman" w:cs="Times New Roman"/>
                <w:lang w:val="en-US"/>
              </w:rPr>
            </w:pPr>
            <w:r w:rsidRPr="00527C62">
              <w:rPr>
                <w:rFonts w:ascii="Times New Roman" w:hAnsi="Times New Roman" w:cs="Times New Roman"/>
                <w:lang w:val="en-US"/>
              </w:rPr>
              <w:t>Cryometamorphic subtype</w:t>
            </w:r>
          </w:p>
          <w:p w14:paraId="197B74BC" w14:textId="77777777" w:rsidR="00527C62" w:rsidRPr="00527C62" w:rsidRDefault="00527C62" w:rsidP="00527C62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527C62">
              <w:rPr>
                <w:rFonts w:ascii="Times New Roman" w:hAnsi="Times New Roman" w:cs="Times New Roman"/>
              </w:rPr>
              <w:t>Криометаморфизованный подтип</w:t>
            </w:r>
          </w:p>
        </w:tc>
        <w:tc>
          <w:tcPr>
            <w:tcW w:w="4537" w:type="dxa"/>
            <w:tcBorders>
              <w:top w:val="nil"/>
              <w:bottom w:val="single" w:sz="4" w:space="0" w:color="auto"/>
            </w:tcBorders>
          </w:tcPr>
          <w:p w14:paraId="303A159B" w14:textId="77777777" w:rsidR="00FF306A" w:rsidRDefault="00527C62" w:rsidP="00FF306A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527C62">
              <w:rPr>
                <w:rFonts w:ascii="Times New Roman" w:hAnsi="Times New Roman" w:cs="Times New Roman"/>
                <w:lang w:val="en-US"/>
              </w:rPr>
              <w:t>Dark</w:t>
            </w:r>
            <w:r w:rsidRPr="00527C62">
              <w:rPr>
                <w:rFonts w:ascii="Times New Roman" w:hAnsi="Times New Roman" w:cs="Times New Roman"/>
              </w:rPr>
              <w:t>-</w:t>
            </w:r>
            <w:r w:rsidRPr="00527C62">
              <w:rPr>
                <w:rFonts w:ascii="Times New Roman" w:hAnsi="Times New Roman" w:cs="Times New Roman"/>
                <w:lang w:val="en-US"/>
              </w:rPr>
              <w:t>glossic</w:t>
            </w:r>
            <w:r w:rsidRPr="00527C62">
              <w:rPr>
                <w:rFonts w:ascii="Times New Roman" w:hAnsi="Times New Roman" w:cs="Times New Roman"/>
              </w:rPr>
              <w:t xml:space="preserve"> </w:t>
            </w:r>
            <w:r w:rsidRPr="00527C62">
              <w:rPr>
                <w:rFonts w:ascii="Times New Roman" w:hAnsi="Times New Roman" w:cs="Times New Roman"/>
                <w:lang w:val="en-US"/>
              </w:rPr>
              <w:t>subtype</w:t>
            </w:r>
          </w:p>
          <w:p w14:paraId="3F5BB5D3" w14:textId="77777777" w:rsidR="00527C62" w:rsidRPr="00527C62" w:rsidRDefault="00527C62" w:rsidP="00FF306A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527C62">
              <w:rPr>
                <w:rFonts w:ascii="Times New Roman" w:hAnsi="Times New Roman" w:cs="Times New Roman"/>
              </w:rPr>
              <w:t>Темноязыковатый подтип</w:t>
            </w:r>
          </w:p>
        </w:tc>
      </w:tr>
      <w:tr w:rsidR="00527C62" w:rsidRPr="00527C62" w14:paraId="437D0F0B" w14:textId="77777777" w:rsidTr="00186A86">
        <w:trPr>
          <w:trHeight w:val="2361"/>
        </w:trPr>
        <w:tc>
          <w:tcPr>
            <w:tcW w:w="4672" w:type="dxa"/>
            <w:tcBorders>
              <w:top w:val="single" w:sz="4" w:space="0" w:color="auto"/>
              <w:bottom w:val="nil"/>
            </w:tcBorders>
          </w:tcPr>
          <w:p w14:paraId="0F668EBB" w14:textId="77777777" w:rsidR="00527C62" w:rsidRPr="00527C62" w:rsidRDefault="00D460EA" w:rsidP="00527C62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527C62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40900923" wp14:editId="70BB6365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1670685</wp:posOffset>
                      </wp:positionV>
                      <wp:extent cx="311150" cy="324485"/>
                      <wp:effectExtent l="0" t="0" r="12700" b="18415"/>
                      <wp:wrapNone/>
                      <wp:docPr id="47" name="Надпись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1150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96A670" w14:textId="77777777" w:rsidR="00527C62" w:rsidRPr="00CA56A8" w:rsidRDefault="00527C62" w:rsidP="00527C62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h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438FC66C" id="Надпись 47" o:spid="_x0000_s1045" type="#_x0000_t202" style="position:absolute;margin-left:2.8pt;margin-top:131.55pt;width:24.5pt;height:25.5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" fillcolor="white [3201]" strokeweight=".5pt">
                      <v:textbox>
                        <w:txbxContent>
                          <w:p w:rsidR="00527C62" w:rsidRPr="00CA56A8" w:rsidRDefault="00527C62" w:rsidP="00527C6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B0537" w:rsidRPr="00527C62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5FE1182B" wp14:editId="59691AD6">
                      <wp:simplePos x="0" y="0"/>
                      <wp:positionH relativeFrom="column">
                        <wp:posOffset>210820</wp:posOffset>
                      </wp:positionH>
                      <wp:positionV relativeFrom="paragraph">
                        <wp:posOffset>155575</wp:posOffset>
                      </wp:positionV>
                      <wp:extent cx="2278380" cy="1821180"/>
                      <wp:effectExtent l="0" t="0" r="0" b="7620"/>
                      <wp:wrapNone/>
                      <wp:docPr id="1" name="Надпись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78380" cy="18211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491B7284" w14:textId="77777777" w:rsidR="00527C62" w:rsidRDefault="00527C62" w:rsidP="00527C62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color w:val="FFFFFF" w:themeColor="background1"/>
                                      <w:sz w:val="3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B7F32">
                                    <w:rPr>
                                      <w:rFonts w:ascii="Times New Roman" w:hAnsi="Times New Roman" w:cs="Times New Roman"/>
                                      <w:b/>
                                      <w:color w:val="FFFFFF" w:themeColor="background1"/>
                                      <w:sz w:val="3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АК</w:t>
                                  </w:r>
                                </w:p>
                                <w:p w14:paraId="3D04FF5B" w14:textId="77777777" w:rsidR="00527C62" w:rsidRPr="00BB7F32" w:rsidRDefault="00527C62" w:rsidP="00527C62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color w:val="FFFFFF" w:themeColor="background1"/>
                                      <w:sz w:val="18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  <w:p w14:paraId="03C511E4" w14:textId="77777777" w:rsidR="00527C62" w:rsidRDefault="00527C62" w:rsidP="00527C62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color w:val="FFFFFF" w:themeColor="background1"/>
                                      <w:sz w:val="32"/>
                                      <w:szCs w:val="72"/>
                                      <w:lang w:val="en-US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color w:val="FFFFFF" w:themeColor="background1"/>
                                      <w:sz w:val="32"/>
                                      <w:szCs w:val="72"/>
                                      <w:lang w:val="en-US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Bpl</w:t>
                                  </w:r>
                                </w:p>
                                <w:p w14:paraId="3A4C0469" w14:textId="77777777" w:rsidR="00527C62" w:rsidRDefault="00527C62" w:rsidP="00527C62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color w:val="FFFFFF" w:themeColor="background1"/>
                                      <w:sz w:val="32"/>
                                      <w:szCs w:val="72"/>
                                      <w:lang w:val="en-US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  <w:p w14:paraId="11520CE9" w14:textId="77777777" w:rsidR="00527C62" w:rsidRDefault="00527C62" w:rsidP="00527C62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color w:val="FFFFFF" w:themeColor="background1"/>
                                      <w:sz w:val="32"/>
                                      <w:szCs w:val="72"/>
                                      <w:lang w:val="en-US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  <w:p w14:paraId="13C5F52E" w14:textId="77777777" w:rsidR="00527C62" w:rsidRPr="00BB7F32" w:rsidRDefault="00527C62" w:rsidP="00527C62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color w:val="5B9BD5" w:themeColor="accent1"/>
                                      <w:sz w:val="32"/>
                                      <w:szCs w:val="72"/>
                                      <w:lang w:val="en-US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color w:val="FFFFFF" w:themeColor="background1"/>
                                      <w:sz w:val="32"/>
                                      <w:szCs w:val="72"/>
                                      <w:lang w:val="en-US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BCAic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2F97DEDA" id="Надпись 1" o:spid="_x0000_s1046" type="#_x0000_t202" style="position:absolute;margin-left:16.6pt;margin-top:12.25pt;width:179.4pt;height:143.4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" filled="f" stroked="f">
                      <v:textbox>
                        <w:txbxContent>
                          <w:p w:rsidR="00527C62" w:rsidRDefault="00527C62" w:rsidP="00527C6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B7F32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АК</w:t>
                            </w:r>
                          </w:p>
                          <w:p w:rsidR="00527C62" w:rsidRPr="00BB7F32" w:rsidRDefault="00527C62" w:rsidP="00527C6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18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527C62" w:rsidRDefault="00527C62" w:rsidP="00527C6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2"/>
                                <w:szCs w:val="72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2"/>
                                <w:szCs w:val="72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Bpl</w:t>
                            </w:r>
                            <w:proofErr w:type="spellEnd"/>
                          </w:p>
                          <w:p w:rsidR="00527C62" w:rsidRDefault="00527C62" w:rsidP="00527C6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2"/>
                                <w:szCs w:val="72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527C62" w:rsidRDefault="00527C62" w:rsidP="00527C6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2"/>
                                <w:szCs w:val="72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527C62" w:rsidRPr="00BB7F32" w:rsidRDefault="00527C62" w:rsidP="00527C6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32"/>
                                <w:szCs w:val="72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2"/>
                                <w:szCs w:val="72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BCAic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27C62" w:rsidRPr="00527C62">
              <w:rPr>
                <w:rFonts w:ascii="Times New Roman" w:hAnsi="Times New Roman" w:cs="Times New Roman"/>
              </w:rPr>
              <w:t xml:space="preserve"> </w:t>
            </w:r>
            <w:r w:rsidR="00527C62" w:rsidRPr="00527C62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0376F31" wp14:editId="59B17068">
                  <wp:extent cx="2506345" cy="2001157"/>
                  <wp:effectExtent l="0" t="0" r="8255" b="0"/>
                  <wp:docPr id="4" name="Рисунок 4" descr="Ka1_GEO4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Ka1_GEO449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339" r="-231" b="47031"/>
                          <a:stretch/>
                        </pic:blipFill>
                        <pic:spPr bwMode="auto">
                          <a:xfrm>
                            <a:off x="0" y="0"/>
                            <a:ext cx="2536055" cy="2024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7" w:type="dxa"/>
            <w:tcBorders>
              <w:top w:val="single" w:sz="4" w:space="0" w:color="auto"/>
              <w:bottom w:val="nil"/>
            </w:tcBorders>
            <w:vAlign w:val="center"/>
          </w:tcPr>
          <w:p w14:paraId="6C7E472A" w14:textId="77777777" w:rsidR="00527C62" w:rsidRPr="00527C62" w:rsidRDefault="00F40065" w:rsidP="00527C62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527C62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07323C2C" wp14:editId="2D3B1729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1612900</wp:posOffset>
                      </wp:positionV>
                      <wp:extent cx="311150" cy="324485"/>
                      <wp:effectExtent l="0" t="0" r="12700" b="18415"/>
                      <wp:wrapNone/>
                      <wp:docPr id="49" name="Надпись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1150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FE8856E" w14:textId="77777777" w:rsidR="00527C62" w:rsidRPr="00CA56A8" w:rsidRDefault="00527C62" w:rsidP="00527C62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i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4B1F9CE0" id="Надпись 49" o:spid="_x0000_s1047" type="#_x0000_t202" style="position:absolute;margin-left:2.7pt;margin-top:127pt;width:24.5pt;height:25.5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" fillcolor="white [3201]" strokeweight=".5pt">
                      <v:textbox>
                        <w:txbxContent>
                          <w:p w:rsidR="00527C62" w:rsidRPr="00CA56A8" w:rsidRDefault="00527C62" w:rsidP="00527C6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27C62" w:rsidRPr="00527C62">
              <w:rPr>
                <w:rFonts w:ascii="Times New Roman" w:hAnsi="Times New Roman" w:cs="Times New Roman"/>
              </w:rPr>
              <w:t xml:space="preserve"> </w:t>
            </w:r>
            <w:r w:rsidR="00527C62" w:rsidRPr="00527C62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EF45C0E" wp14:editId="0F7C6EF7">
                  <wp:extent cx="2365623" cy="1936750"/>
                  <wp:effectExtent l="0" t="0" r="0" b="6350"/>
                  <wp:docPr id="6" name="Рисунок 6" descr="C:\Users\julia\AppData\Local\Microsoft\Windows\INetCache\Content.Word\_GEO0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C:\Users\julia\AppData\Local\Microsoft\Windows\INetCache\Content.Word\_GEO06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61" t="1691" r="21387" b="23086"/>
                          <a:stretch/>
                        </pic:blipFill>
                        <pic:spPr bwMode="auto">
                          <a:xfrm>
                            <a:off x="0" y="0"/>
                            <a:ext cx="2395607" cy="1961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27C62" w:rsidRPr="00527C62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527C62" w:rsidRPr="00527C62" w14:paraId="6F508882" w14:textId="77777777" w:rsidTr="00186A86">
        <w:trPr>
          <w:trHeight w:val="397"/>
        </w:trPr>
        <w:tc>
          <w:tcPr>
            <w:tcW w:w="4672" w:type="dxa"/>
            <w:tcBorders>
              <w:top w:val="nil"/>
              <w:bottom w:val="single" w:sz="4" w:space="0" w:color="auto"/>
            </w:tcBorders>
          </w:tcPr>
          <w:p w14:paraId="2FB6EB58" w14:textId="60DC1B4A" w:rsidR="00FF306A" w:rsidRPr="004A5ADC" w:rsidRDefault="00527C62" w:rsidP="00527C62">
            <w:pPr>
              <w:spacing w:line="259" w:lineRule="auto"/>
              <w:rPr>
                <w:rFonts w:ascii="Times New Roman" w:hAnsi="Times New Roman" w:cs="Times New Roman"/>
                <w:lang w:val="en-US"/>
              </w:rPr>
            </w:pPr>
            <w:r w:rsidRPr="00527C62">
              <w:rPr>
                <w:rFonts w:ascii="Times New Roman" w:hAnsi="Times New Roman" w:cs="Times New Roman"/>
                <w:lang w:val="en-US"/>
              </w:rPr>
              <w:t>Intraprofile</w:t>
            </w:r>
            <w:r w:rsidRPr="004A5ADC">
              <w:rPr>
                <w:rFonts w:ascii="Times New Roman" w:hAnsi="Times New Roman" w:cs="Times New Roman"/>
                <w:lang w:val="en-US"/>
              </w:rPr>
              <w:t>-</w:t>
            </w:r>
            <w:r w:rsidRPr="00527C62">
              <w:rPr>
                <w:rFonts w:ascii="Times New Roman" w:hAnsi="Times New Roman" w:cs="Times New Roman"/>
                <w:lang w:val="en-US"/>
              </w:rPr>
              <w:t>detritic</w:t>
            </w:r>
            <w:r w:rsidRPr="004A5AD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527C62">
              <w:rPr>
                <w:rFonts w:ascii="Times New Roman" w:hAnsi="Times New Roman" w:cs="Times New Roman"/>
                <w:lang w:val="en-US"/>
              </w:rPr>
              <w:t>subtype</w:t>
            </w:r>
            <w:r w:rsidRPr="004A5ADC">
              <w:rPr>
                <w:rFonts w:ascii="Times New Roman" w:hAnsi="Times New Roman" w:cs="Times New Roman"/>
                <w:lang w:val="en-US"/>
              </w:rPr>
              <w:t xml:space="preserve"> (</w:t>
            </w:r>
            <w:r w:rsidRPr="00527C62">
              <w:rPr>
                <w:rFonts w:ascii="Times New Roman" w:hAnsi="Times New Roman" w:cs="Times New Roman"/>
                <w:lang w:val="en-US"/>
              </w:rPr>
              <w:t>clusters</w:t>
            </w:r>
            <w:r w:rsidRPr="004A5AD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527C62">
              <w:rPr>
                <w:rFonts w:ascii="Times New Roman" w:hAnsi="Times New Roman" w:cs="Times New Roman"/>
                <w:lang w:val="en-US"/>
              </w:rPr>
              <w:t>of</w:t>
            </w:r>
            <w:r w:rsidRPr="004A5AD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527C62">
              <w:rPr>
                <w:rFonts w:ascii="Times New Roman" w:hAnsi="Times New Roman" w:cs="Times New Roman"/>
                <w:lang w:val="en-US"/>
              </w:rPr>
              <w:t>coarse</w:t>
            </w:r>
            <w:r w:rsidRPr="004A5AD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527C62">
              <w:rPr>
                <w:rFonts w:ascii="Times New Roman" w:hAnsi="Times New Roman" w:cs="Times New Roman"/>
                <w:lang w:val="en-US"/>
              </w:rPr>
              <w:t>weakly</w:t>
            </w:r>
            <w:r w:rsidRPr="004A5AD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527C62">
              <w:rPr>
                <w:rFonts w:ascii="Times New Roman" w:hAnsi="Times New Roman" w:cs="Times New Roman"/>
                <w:lang w:val="en-US"/>
              </w:rPr>
              <w:t>decomposed</w:t>
            </w:r>
            <w:r w:rsidRPr="004A5AD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527C62">
              <w:rPr>
                <w:rFonts w:ascii="Times New Roman" w:hAnsi="Times New Roman" w:cs="Times New Roman"/>
                <w:lang w:val="en-US"/>
              </w:rPr>
              <w:t>root</w:t>
            </w:r>
            <w:r w:rsidRPr="004A5AD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527C62">
              <w:rPr>
                <w:rFonts w:ascii="Times New Roman" w:hAnsi="Times New Roman" w:cs="Times New Roman"/>
                <w:lang w:val="en-US"/>
              </w:rPr>
              <w:t>detritus</w:t>
            </w:r>
            <w:r w:rsidRPr="004A5AD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527C62">
              <w:rPr>
                <w:rFonts w:ascii="Times New Roman" w:hAnsi="Times New Roman" w:cs="Times New Roman"/>
                <w:lang w:val="en-US"/>
              </w:rPr>
              <w:t>at</w:t>
            </w:r>
            <w:r w:rsidRPr="004A5AD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527C62">
              <w:rPr>
                <w:rFonts w:ascii="Times New Roman" w:hAnsi="Times New Roman" w:cs="Times New Roman"/>
                <w:lang w:val="en-US"/>
              </w:rPr>
              <w:t>the</w:t>
            </w:r>
            <w:r w:rsidRPr="004A5AD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527C62">
              <w:rPr>
                <w:rFonts w:ascii="Times New Roman" w:hAnsi="Times New Roman" w:cs="Times New Roman"/>
                <w:lang w:val="en-US"/>
              </w:rPr>
              <w:t>lithological</w:t>
            </w:r>
            <w:r w:rsidRPr="004A5AD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527C62">
              <w:rPr>
                <w:rFonts w:ascii="Times New Roman" w:hAnsi="Times New Roman" w:cs="Times New Roman"/>
                <w:lang w:val="en-US"/>
              </w:rPr>
              <w:t>contact</w:t>
            </w:r>
            <w:r w:rsidRPr="004A5AD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F306A" w:rsidRPr="004A5ADC">
              <w:rPr>
                <w:rFonts w:ascii="Times New Roman" w:hAnsi="Times New Roman" w:cs="Times New Roman"/>
                <w:lang w:val="en-US"/>
              </w:rPr>
              <w:t xml:space="preserve">between Bpl </w:t>
            </w:r>
            <w:r w:rsidR="00FF306A" w:rsidRPr="00FF306A">
              <w:rPr>
                <w:rFonts w:ascii="Times New Roman" w:hAnsi="Times New Roman" w:cs="Times New Roman"/>
              </w:rPr>
              <w:t>и</w:t>
            </w:r>
            <w:r w:rsidR="00FF306A" w:rsidRPr="004A5ADC">
              <w:rPr>
                <w:rFonts w:ascii="Times New Roman" w:hAnsi="Times New Roman" w:cs="Times New Roman"/>
                <w:lang w:val="en-US"/>
              </w:rPr>
              <w:t xml:space="preserve"> BCA</w:t>
            </w:r>
            <w:r w:rsidR="006075FE">
              <w:rPr>
                <w:rFonts w:ascii="Times New Roman" w:hAnsi="Times New Roman" w:cs="Times New Roman"/>
                <w:lang w:val="en-US"/>
              </w:rPr>
              <w:t>1</w:t>
            </w:r>
            <w:r w:rsidR="00FF306A" w:rsidRPr="004A5ADC">
              <w:rPr>
                <w:rFonts w:ascii="Times New Roman" w:hAnsi="Times New Roman" w:cs="Times New Roman"/>
                <w:lang w:val="en-US"/>
              </w:rPr>
              <w:t>ic horizons.</w:t>
            </w:r>
            <w:r w:rsidRPr="004A5ADC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14:paraId="176F5A59" w14:textId="690AE338" w:rsidR="00527C62" w:rsidRPr="00527C62" w:rsidRDefault="00527C62" w:rsidP="003B417F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527C62">
              <w:rPr>
                <w:rFonts w:ascii="Times New Roman" w:hAnsi="Times New Roman" w:cs="Times New Roman"/>
              </w:rPr>
              <w:t xml:space="preserve">Внутрипрофильно-детритный подтип (скопление крупного слаборазложенного </w:t>
            </w:r>
            <w:r w:rsidRPr="00527C62">
              <w:rPr>
                <w:rFonts w:ascii="Times New Roman" w:hAnsi="Times New Roman" w:cs="Times New Roman"/>
              </w:rPr>
              <w:t xml:space="preserve">корневого детрита на литологическом контакте между горизонтами </w:t>
            </w:r>
            <w:r w:rsidRPr="00527C62">
              <w:rPr>
                <w:rFonts w:ascii="Times New Roman" w:hAnsi="Times New Roman" w:cs="Times New Roman"/>
                <w:lang w:val="en-US"/>
              </w:rPr>
              <w:t>Bpl</w:t>
            </w:r>
            <w:r w:rsidRPr="00527C62">
              <w:rPr>
                <w:rFonts w:ascii="Times New Roman" w:hAnsi="Times New Roman" w:cs="Times New Roman"/>
              </w:rPr>
              <w:t xml:space="preserve"> и </w:t>
            </w:r>
            <w:r w:rsidRPr="00527C62">
              <w:rPr>
                <w:rFonts w:ascii="Times New Roman" w:hAnsi="Times New Roman" w:cs="Times New Roman"/>
                <w:lang w:val="en-US"/>
              </w:rPr>
              <w:t>BCA</w:t>
            </w:r>
            <w:r w:rsidR="00295476" w:rsidRPr="006075FE">
              <w:rPr>
                <w:rFonts w:ascii="Times New Roman" w:hAnsi="Times New Roman" w:cs="Times New Roman"/>
              </w:rPr>
              <w:t>1</w:t>
            </w:r>
            <w:r w:rsidRPr="00527C62">
              <w:rPr>
                <w:rFonts w:ascii="Times New Roman" w:hAnsi="Times New Roman" w:cs="Times New Roman"/>
                <w:lang w:val="en-US"/>
              </w:rPr>
              <w:t>ic</w:t>
            </w:r>
            <w:r w:rsidRPr="00527C62">
              <w:rPr>
                <w:rFonts w:ascii="Times New Roman" w:hAnsi="Times New Roman" w:cs="Times New Roman"/>
              </w:rPr>
              <w:t xml:space="preserve">) </w:t>
            </w:r>
          </w:p>
        </w:tc>
        <w:tc>
          <w:tcPr>
            <w:tcW w:w="4537" w:type="dxa"/>
            <w:tcBorders>
              <w:top w:val="nil"/>
              <w:bottom w:val="single" w:sz="4" w:space="0" w:color="auto"/>
            </w:tcBorders>
          </w:tcPr>
          <w:p w14:paraId="25E9D7D5" w14:textId="77777777" w:rsidR="00EF45E3" w:rsidRDefault="00EF45E3" w:rsidP="00527C62">
            <w:pPr>
              <w:spacing w:line="259" w:lineRule="auto"/>
              <w:rPr>
                <w:rFonts w:ascii="Times New Roman" w:hAnsi="Times New Roman" w:cs="Times New Roman"/>
                <w:lang w:val="en-US"/>
              </w:rPr>
            </w:pPr>
            <w:r w:rsidRPr="00EF45E3">
              <w:rPr>
                <w:rFonts w:ascii="Times New Roman" w:hAnsi="Times New Roman" w:cs="Times New Roman"/>
                <w:lang w:val="en-US"/>
              </w:rPr>
              <w:t xml:space="preserve">Humus-illuvial subtype. Humus coatings overlay carbonate coatings on rock fragments. </w:t>
            </w:r>
          </w:p>
          <w:p w14:paraId="1709D582" w14:textId="77777777" w:rsidR="00527C62" w:rsidRPr="00527C62" w:rsidRDefault="00527C62" w:rsidP="00527C62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527C62">
              <w:rPr>
                <w:rFonts w:ascii="Times New Roman" w:hAnsi="Times New Roman" w:cs="Times New Roman"/>
              </w:rPr>
              <w:t>Гумусово-иллювиированный подтип. Гумусовые кутаны покрывают карбонатные кутаны на обломках пород</w:t>
            </w:r>
          </w:p>
        </w:tc>
      </w:tr>
      <w:tr w:rsidR="00527C62" w:rsidRPr="00527C62" w14:paraId="17C85678" w14:textId="77777777" w:rsidTr="00186A86">
        <w:trPr>
          <w:trHeight w:val="2806"/>
        </w:trPr>
        <w:tc>
          <w:tcPr>
            <w:tcW w:w="4672" w:type="dxa"/>
            <w:tcBorders>
              <w:top w:val="single" w:sz="4" w:space="0" w:color="auto"/>
              <w:bottom w:val="nil"/>
            </w:tcBorders>
          </w:tcPr>
          <w:p w14:paraId="7F91CA79" w14:textId="77777777" w:rsidR="00527C62" w:rsidRPr="00527C62" w:rsidRDefault="00527C62" w:rsidP="00527C62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527C62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33B9A018" wp14:editId="733F928E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1618615</wp:posOffset>
                      </wp:positionV>
                      <wp:extent cx="311150" cy="324485"/>
                      <wp:effectExtent l="0" t="0" r="12700" b="18415"/>
                      <wp:wrapNone/>
                      <wp:docPr id="50" name="Надпись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1150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28074A6" w14:textId="77777777" w:rsidR="00527C62" w:rsidRPr="00CA56A8" w:rsidRDefault="00527C62" w:rsidP="00527C62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j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443BA955" id="Надпись 50" o:spid="_x0000_s1048" type="#_x0000_t202" style="position:absolute;margin-left:-.15pt;margin-top:127.45pt;width:24.5pt;height:25.5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" fillcolor="white [3201]" strokeweight=".5pt">
                      <v:textbox>
                        <w:txbxContent>
                          <w:p w:rsidR="00527C62" w:rsidRPr="00CA56A8" w:rsidRDefault="00527C62" w:rsidP="00527C6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j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27C62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8E6499E" wp14:editId="65A3324D">
                  <wp:extent cx="2550236" cy="1943100"/>
                  <wp:effectExtent l="0" t="0" r="2540" b="0"/>
                  <wp:docPr id="39" name="Рисунок 39" descr="C:\Users\julia\AppData\Local\Microsoft\Windows\INetCache\Content.Word\Детрит BCA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C:\Users\julia\AppData\Local\Microsoft\Windows\INetCache\Content.Word\Детрит BCA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622" cy="1944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7" w:type="dxa"/>
            <w:tcBorders>
              <w:bottom w:val="nil"/>
            </w:tcBorders>
          </w:tcPr>
          <w:p w14:paraId="17118FDA" w14:textId="77777777" w:rsidR="00527C62" w:rsidRPr="00527C62" w:rsidRDefault="00527C62" w:rsidP="00E6233D">
            <w:pPr>
              <w:spacing w:line="259" w:lineRule="auto"/>
              <w:rPr>
                <w:rFonts w:ascii="Times New Roman" w:hAnsi="Times New Roman" w:cs="Times New Roman"/>
                <w:b/>
              </w:rPr>
            </w:pPr>
            <w:r w:rsidRPr="00527C62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40CD9022" wp14:editId="291F523A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1574165</wp:posOffset>
                      </wp:positionV>
                      <wp:extent cx="311150" cy="324485"/>
                      <wp:effectExtent l="0" t="0" r="12700" b="18415"/>
                      <wp:wrapNone/>
                      <wp:docPr id="51" name="Надпись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1150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0231B14" w14:textId="77777777" w:rsidR="00527C62" w:rsidRPr="00CA56A8" w:rsidRDefault="00527C62" w:rsidP="00527C62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k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25002F3B" id="Надпись 51" o:spid="_x0000_s1049" type="#_x0000_t202" style="position:absolute;margin-left:.35pt;margin-top:123.95pt;width:24.5pt;height:25.5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" fillcolor="white [3201]" strokeweight=".5pt">
                      <v:textbox>
                        <w:txbxContent>
                          <w:p w:rsidR="00527C62" w:rsidRPr="00CA56A8" w:rsidRDefault="00527C62" w:rsidP="00527C6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27C62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1A247CC" wp14:editId="39A936F3">
                  <wp:extent cx="2515294" cy="1898650"/>
                  <wp:effectExtent l="0" t="0" r="0" b="6350"/>
                  <wp:docPr id="40" name="Рисунок 40" descr="C:\Users\julia\AppData\Local\Microsoft\Windows\INetCache\Content.Word\VI_morph-kam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C:\Users\julia\AppData\Local\Microsoft\Windows\INetCache\Content.Word\VI_morph-kam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381" cy="191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C62" w:rsidRPr="00527C62" w14:paraId="7773E79A" w14:textId="77777777" w:rsidTr="00186A86">
        <w:tc>
          <w:tcPr>
            <w:tcW w:w="4672" w:type="dxa"/>
            <w:tcBorders>
              <w:top w:val="nil"/>
              <w:bottom w:val="single" w:sz="4" w:space="0" w:color="auto"/>
            </w:tcBorders>
          </w:tcPr>
          <w:p w14:paraId="7BA9FCE0" w14:textId="77777777" w:rsidR="00741A38" w:rsidRPr="00741A38" w:rsidRDefault="00741A38" w:rsidP="00741A38">
            <w:pPr>
              <w:spacing w:line="259" w:lineRule="auto"/>
              <w:rPr>
                <w:rFonts w:ascii="Times New Roman" w:hAnsi="Times New Roman" w:cs="Times New Roman"/>
                <w:lang w:val="en-US"/>
              </w:rPr>
            </w:pPr>
            <w:r w:rsidRPr="00741A38">
              <w:rPr>
                <w:rFonts w:ascii="Times New Roman" w:hAnsi="Times New Roman" w:cs="Times New Roman"/>
                <w:lang w:val="en-US"/>
              </w:rPr>
              <w:t xml:space="preserve">Intraprofile-detritic subtype </w:t>
            </w:r>
            <w:r>
              <w:rPr>
                <w:rFonts w:ascii="Times New Roman" w:hAnsi="Times New Roman" w:cs="Times New Roman"/>
                <w:lang w:val="en-US"/>
              </w:rPr>
              <w:t>(</w:t>
            </w:r>
            <w:r w:rsidRPr="00741A38">
              <w:rPr>
                <w:lang w:val="en-US"/>
              </w:rPr>
              <w:t xml:space="preserve"> </w:t>
            </w:r>
            <w:r w:rsidRPr="00741A38">
              <w:rPr>
                <w:rFonts w:ascii="Times New Roman" w:hAnsi="Times New Roman" w:cs="Times New Roman"/>
                <w:lang w:val="en-US"/>
              </w:rPr>
              <w:t>clusters of coarse weakly decomposed root detritus</w:t>
            </w:r>
            <w:r>
              <w:rPr>
                <w:rFonts w:ascii="Times New Roman" w:hAnsi="Times New Roman" w:cs="Times New Roman"/>
                <w:lang w:val="en-US"/>
              </w:rPr>
              <w:t>)</w:t>
            </w:r>
          </w:p>
          <w:p w14:paraId="435721EC" w14:textId="77777777" w:rsidR="00527C62" w:rsidRPr="00741A38" w:rsidRDefault="00527C62" w:rsidP="00741A38">
            <w:pPr>
              <w:spacing w:line="259" w:lineRule="auto"/>
              <w:rPr>
                <w:rFonts w:ascii="Times New Roman" w:hAnsi="Times New Roman" w:cs="Times New Roman"/>
              </w:rPr>
            </w:pPr>
            <w:r w:rsidRPr="00527C62">
              <w:rPr>
                <w:rFonts w:ascii="Times New Roman" w:hAnsi="Times New Roman" w:cs="Times New Roman"/>
              </w:rPr>
              <w:t>Внутрипрофильно</w:t>
            </w:r>
            <w:r w:rsidRPr="00741A38">
              <w:rPr>
                <w:rFonts w:ascii="Times New Roman" w:hAnsi="Times New Roman" w:cs="Times New Roman"/>
              </w:rPr>
              <w:t>-</w:t>
            </w:r>
            <w:r w:rsidRPr="00527C62">
              <w:rPr>
                <w:rFonts w:ascii="Times New Roman" w:hAnsi="Times New Roman" w:cs="Times New Roman"/>
              </w:rPr>
              <w:t>детритный</w:t>
            </w:r>
            <w:r w:rsidRPr="00741A38">
              <w:rPr>
                <w:rFonts w:ascii="Times New Roman" w:hAnsi="Times New Roman" w:cs="Times New Roman"/>
              </w:rPr>
              <w:t xml:space="preserve"> </w:t>
            </w:r>
            <w:r w:rsidRPr="00527C62">
              <w:rPr>
                <w:rFonts w:ascii="Times New Roman" w:hAnsi="Times New Roman" w:cs="Times New Roman"/>
              </w:rPr>
              <w:t>подтип</w:t>
            </w:r>
            <w:r w:rsidRPr="00741A38">
              <w:rPr>
                <w:rFonts w:ascii="Times New Roman" w:hAnsi="Times New Roman" w:cs="Times New Roman"/>
              </w:rPr>
              <w:t xml:space="preserve"> </w:t>
            </w:r>
            <w:r w:rsidR="00741A38" w:rsidRPr="00741A38">
              <w:rPr>
                <w:rFonts w:ascii="Times New Roman" w:hAnsi="Times New Roman" w:cs="Times New Roman"/>
              </w:rPr>
              <w:t>(скопление крупного слаборазложенного корневого детрита)</w:t>
            </w:r>
          </w:p>
        </w:tc>
        <w:tc>
          <w:tcPr>
            <w:tcW w:w="4537" w:type="dxa"/>
            <w:tcBorders>
              <w:top w:val="nil"/>
              <w:bottom w:val="single" w:sz="4" w:space="0" w:color="auto"/>
            </w:tcBorders>
          </w:tcPr>
          <w:p w14:paraId="00BD4104" w14:textId="77777777" w:rsidR="00527C62" w:rsidRPr="00913529" w:rsidRDefault="00C6672B" w:rsidP="003F48B2">
            <w:pPr>
              <w:rPr>
                <w:rFonts w:ascii="Times New Roman" w:hAnsi="Times New Roman" w:cs="Times New Roman"/>
              </w:rPr>
            </w:pPr>
            <w:r w:rsidRPr="00C6672B">
              <w:rPr>
                <w:rFonts w:ascii="Times New Roman" w:hAnsi="Times New Roman" w:cs="Times New Roman"/>
                <w:lang w:val="en-US"/>
              </w:rPr>
              <w:t xml:space="preserve">Humus-illuvial subtype. Mesomorphology of humus coatings overlaying carbonate coatings on rock fragments </w:t>
            </w:r>
            <w:r w:rsidR="00527C62" w:rsidRPr="00527C62">
              <w:rPr>
                <w:rFonts w:ascii="Times New Roman" w:hAnsi="Times New Roman" w:cs="Times New Roman"/>
              </w:rPr>
              <w:t>Гумусово</w:t>
            </w:r>
            <w:r w:rsidR="00527C62" w:rsidRPr="00C6672B">
              <w:rPr>
                <w:rFonts w:ascii="Times New Roman" w:hAnsi="Times New Roman" w:cs="Times New Roman"/>
                <w:lang w:val="en-US"/>
              </w:rPr>
              <w:t>-</w:t>
            </w:r>
            <w:r w:rsidR="00527C62" w:rsidRPr="00527C62">
              <w:rPr>
                <w:rFonts w:ascii="Times New Roman" w:hAnsi="Times New Roman" w:cs="Times New Roman"/>
              </w:rPr>
              <w:t>иллювиированный</w:t>
            </w:r>
            <w:r w:rsidR="00527C62" w:rsidRPr="00C6672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527C62" w:rsidRPr="00527C62">
              <w:rPr>
                <w:rFonts w:ascii="Times New Roman" w:hAnsi="Times New Roman" w:cs="Times New Roman"/>
              </w:rPr>
              <w:t>подтип</w:t>
            </w:r>
            <w:r w:rsidR="00527C62" w:rsidRPr="00C6672B">
              <w:rPr>
                <w:rFonts w:ascii="Times New Roman" w:hAnsi="Times New Roman" w:cs="Times New Roman"/>
                <w:lang w:val="en-US"/>
              </w:rPr>
              <w:t xml:space="preserve">. </w:t>
            </w:r>
            <w:r w:rsidR="00527C62" w:rsidRPr="00527C62">
              <w:rPr>
                <w:rFonts w:ascii="Times New Roman" w:hAnsi="Times New Roman" w:cs="Times New Roman"/>
              </w:rPr>
              <w:t xml:space="preserve">Мезоморфология натечных гумусовых кутан, покрывающих карбонатные кутаны на обломках пород </w:t>
            </w:r>
          </w:p>
        </w:tc>
      </w:tr>
    </w:tbl>
    <w:p w14:paraId="34890525" w14:textId="77777777" w:rsidR="00DB3639" w:rsidRDefault="00DB3639">
      <w:pPr>
        <w:rPr>
          <w:sz w:val="20"/>
        </w:rPr>
      </w:pPr>
      <w:r>
        <w:rPr>
          <w:sz w:val="20"/>
        </w:rPr>
        <w:br w:type="page"/>
      </w:r>
    </w:p>
    <w:p w14:paraId="079727C0" w14:textId="77777777" w:rsidR="00DB3639" w:rsidRPr="003F48B2" w:rsidRDefault="00EB4744" w:rsidP="00EB4744">
      <w:pPr>
        <w:spacing w:after="0"/>
        <w:rPr>
          <w:rFonts w:ascii="Times New Roman" w:hAnsi="Times New Roman" w:cs="Times New Roman"/>
          <w:b/>
          <w:sz w:val="24"/>
          <w:szCs w:val="28"/>
          <w:lang w:val="en-US"/>
        </w:rPr>
      </w:pPr>
      <w:r w:rsidRPr="00CD51EA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lastRenderedPageBreak/>
        <w:t>Fig</w:t>
      </w:r>
      <w:r w:rsidRPr="00913529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t xml:space="preserve">. </w:t>
      </w:r>
      <w:r w:rsidRPr="00CD51EA">
        <w:rPr>
          <w:rFonts w:ascii="Times New Roman" w:eastAsia="Times New Roman" w:hAnsi="Times New Roman" w:cs="Times New Roman"/>
          <w:b/>
          <w:bCs/>
          <w:spacing w:val="1"/>
          <w:sz w:val="24"/>
          <w:szCs w:val="28"/>
          <w:lang w:val="en-US"/>
        </w:rPr>
        <w:t>S</w:t>
      </w:r>
      <w:r w:rsidRPr="00913529">
        <w:rPr>
          <w:rFonts w:ascii="Times New Roman" w:eastAsia="Times New Roman" w:hAnsi="Times New Roman" w:cs="Times New Roman"/>
          <w:b/>
          <w:bCs/>
          <w:sz w:val="24"/>
          <w:szCs w:val="28"/>
          <w:lang w:val="en-US"/>
        </w:rPr>
        <w:t xml:space="preserve">4. </w:t>
      </w:r>
      <w:r w:rsidR="003F48B2" w:rsidRPr="003F48B2">
        <w:rPr>
          <w:rFonts w:ascii="Times New Roman" w:eastAsia="Times New Roman" w:hAnsi="Times New Roman" w:cs="Times New Roman"/>
          <w:bCs/>
          <w:sz w:val="24"/>
          <w:szCs w:val="28"/>
          <w:lang w:val="en-US"/>
        </w:rPr>
        <w:t>Subtypes of cryoaridic soils (continued)</w:t>
      </w:r>
    </w:p>
    <w:p w14:paraId="4CDC92EB" w14:textId="77777777" w:rsidR="00EB4744" w:rsidRDefault="00EB4744" w:rsidP="00EB4744">
      <w:pPr>
        <w:spacing w:after="0"/>
        <w:rPr>
          <w:rFonts w:ascii="Times New Roman" w:hAnsi="Times New Roman" w:cs="Times New Roman"/>
          <w:sz w:val="24"/>
          <w:szCs w:val="28"/>
        </w:rPr>
      </w:pPr>
      <w:r w:rsidRPr="00CD51EA">
        <w:rPr>
          <w:rFonts w:ascii="Times New Roman" w:hAnsi="Times New Roman" w:cs="Times New Roman"/>
          <w:b/>
          <w:sz w:val="24"/>
          <w:szCs w:val="28"/>
        </w:rPr>
        <w:t xml:space="preserve">Рис. </w:t>
      </w:r>
      <w:r w:rsidRPr="00CD51EA">
        <w:rPr>
          <w:rFonts w:ascii="Times New Roman" w:hAnsi="Times New Roman" w:cs="Times New Roman"/>
          <w:b/>
          <w:sz w:val="24"/>
          <w:szCs w:val="28"/>
          <w:lang w:val="en-US"/>
        </w:rPr>
        <w:t>S</w:t>
      </w:r>
      <w:r w:rsidRPr="00CD51EA">
        <w:rPr>
          <w:rFonts w:ascii="Times New Roman" w:hAnsi="Times New Roman" w:cs="Times New Roman"/>
          <w:b/>
          <w:sz w:val="24"/>
          <w:szCs w:val="28"/>
        </w:rPr>
        <w:t>4</w:t>
      </w:r>
      <w:r w:rsidRPr="00CD51EA">
        <w:rPr>
          <w:rFonts w:ascii="Times New Roman" w:hAnsi="Times New Roman" w:cs="Times New Roman"/>
          <w:sz w:val="24"/>
          <w:szCs w:val="28"/>
        </w:rPr>
        <w:t>. Подтипы криоаридных почв (продолжение)</w:t>
      </w:r>
    </w:p>
    <w:p w14:paraId="44FD149E" w14:textId="77777777" w:rsidR="00DB3639" w:rsidRDefault="00DB3639" w:rsidP="00EB4744">
      <w:pPr>
        <w:spacing w:after="0"/>
        <w:rPr>
          <w:rFonts w:ascii="Times New Roman" w:hAnsi="Times New Roman" w:cs="Times New Roman"/>
          <w:sz w:val="24"/>
          <w:szCs w:val="28"/>
        </w:rPr>
      </w:pPr>
    </w:p>
    <w:tbl>
      <w:tblPr>
        <w:tblStyle w:val="a3"/>
        <w:tblpPr w:leftFromText="180" w:rightFromText="180" w:vertAnchor="page" w:horzAnchor="margin" w:tblpY="1763"/>
        <w:tblW w:w="0" w:type="auto"/>
        <w:tblLayout w:type="fixed"/>
        <w:tblLook w:val="04A0" w:firstRow="1" w:lastRow="0" w:firstColumn="1" w:lastColumn="0" w:noHBand="0" w:noVBand="1"/>
      </w:tblPr>
      <w:tblGrid>
        <w:gridCol w:w="4673"/>
        <w:gridCol w:w="4672"/>
      </w:tblGrid>
      <w:tr w:rsidR="00DB3639" w:rsidRPr="00CD51EA" w14:paraId="3FA761D0" w14:textId="77777777" w:rsidTr="003413C9">
        <w:tc>
          <w:tcPr>
            <w:tcW w:w="4673" w:type="dxa"/>
            <w:tcBorders>
              <w:top w:val="single" w:sz="4" w:space="0" w:color="auto"/>
              <w:bottom w:val="nil"/>
            </w:tcBorders>
            <w:vAlign w:val="center"/>
          </w:tcPr>
          <w:p w14:paraId="3C0CC3AC" w14:textId="77777777" w:rsidR="00DB3639" w:rsidRPr="00CD51EA" w:rsidRDefault="008A4BC5" w:rsidP="00A05994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EB4744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2BADD9F3" wp14:editId="478F18AB">
                      <wp:simplePos x="0" y="0"/>
                      <wp:positionH relativeFrom="column">
                        <wp:posOffset>14605</wp:posOffset>
                      </wp:positionH>
                      <wp:positionV relativeFrom="paragraph">
                        <wp:posOffset>2604135</wp:posOffset>
                      </wp:positionV>
                      <wp:extent cx="311150" cy="324485"/>
                      <wp:effectExtent l="0" t="0" r="12700" b="18415"/>
                      <wp:wrapNone/>
                      <wp:docPr id="52" name="Надпись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1150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66AFB43" w14:textId="77777777" w:rsidR="00DB3639" w:rsidRPr="00CA56A8" w:rsidRDefault="00DB3639" w:rsidP="00DB3639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79320AB7" id="Надпись 52" o:spid="_x0000_s1050" type="#_x0000_t202" style="position:absolute;left:0;text-align:left;margin-left:1.15pt;margin-top:205.05pt;width:24.5pt;height:25.5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" fillcolor="white [3201]" strokeweight=".5pt">
                      <v:textbox>
                        <w:txbxContent>
                          <w:p w:rsidR="00DB3639" w:rsidRPr="00CA56A8" w:rsidRDefault="00DB3639" w:rsidP="00DB363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B3639"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57B22658" wp14:editId="6875F015">
                  <wp:extent cx="2812330" cy="2917825"/>
                  <wp:effectExtent l="0" t="0" r="7620" b="0"/>
                  <wp:docPr id="76" name="Рисунок 76" descr="Подкорка-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Подкорка--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68" b="1552"/>
                          <a:stretch/>
                        </pic:blipFill>
                        <pic:spPr bwMode="auto">
                          <a:xfrm>
                            <a:off x="0" y="0"/>
                            <a:ext cx="2820271" cy="2926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  <w:tcBorders>
              <w:top w:val="single" w:sz="4" w:space="0" w:color="auto"/>
              <w:bottom w:val="nil"/>
            </w:tcBorders>
          </w:tcPr>
          <w:p w14:paraId="50BB61E5" w14:textId="77777777" w:rsidR="00DB3639" w:rsidRPr="00CD51EA" w:rsidRDefault="00E6233D" w:rsidP="003413C9">
            <w:pPr>
              <w:rPr>
                <w:rFonts w:ascii="Times New Roman" w:hAnsi="Times New Roman" w:cs="Times New Roman"/>
                <w:szCs w:val="24"/>
              </w:rPr>
            </w:pPr>
            <w:r w:rsidRPr="00CD51EA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0F8847F9" wp14:editId="7A3DD5F9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2582545</wp:posOffset>
                      </wp:positionV>
                      <wp:extent cx="311150" cy="324485"/>
                      <wp:effectExtent l="0" t="0" r="12700" b="18415"/>
                      <wp:wrapNone/>
                      <wp:docPr id="56" name="Надпись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1150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56D5C25" w14:textId="77777777" w:rsidR="00DB3639" w:rsidRPr="00EB4744" w:rsidRDefault="00DB3639" w:rsidP="00DB3639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  <w:lang w:val="en-US"/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45FCB242" id="Надпись 56" o:spid="_x0000_s1051" type="#_x0000_t202" style="position:absolute;margin-left:.05pt;margin-top:203.35pt;width:24.5pt;height:25.5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" fillcolor="white [3201]" strokeweight=".5pt">
                      <v:textbox>
                        <w:txbxContent>
                          <w:p w:rsidR="00DB3639" w:rsidRPr="00EB4744" w:rsidRDefault="00DB3639" w:rsidP="00DB363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lang w:val="en-US"/>
                              </w:rPr>
                              <w:t>m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413C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46AC57" wp14:editId="7F4E5B3F">
                  <wp:extent cx="2841395" cy="2915285"/>
                  <wp:effectExtent l="0" t="0" r="0" b="0"/>
                  <wp:docPr id="75" name="Рисунок 75" descr="зага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загар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02" t="1258" r="25198" b="16556"/>
                          <a:stretch/>
                        </pic:blipFill>
                        <pic:spPr bwMode="auto">
                          <a:xfrm>
                            <a:off x="0" y="0"/>
                            <a:ext cx="2864757" cy="2939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413C9" w:rsidRPr="00CD51EA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</w:t>
            </w:r>
          </w:p>
        </w:tc>
      </w:tr>
      <w:tr w:rsidR="00DB3639" w:rsidRPr="00CD51EA" w14:paraId="0008530D" w14:textId="77777777" w:rsidTr="00566EF6">
        <w:tc>
          <w:tcPr>
            <w:tcW w:w="4673" w:type="dxa"/>
            <w:tcBorders>
              <w:top w:val="nil"/>
              <w:bottom w:val="single" w:sz="4" w:space="0" w:color="auto"/>
            </w:tcBorders>
          </w:tcPr>
          <w:p w14:paraId="13603751" w14:textId="77777777" w:rsidR="004A5ADC" w:rsidRPr="004A5ADC" w:rsidRDefault="004A5ADC" w:rsidP="00A0599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A5A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Xerohumus</w:t>
            </w:r>
            <w:r w:rsidRPr="00F11E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A5A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subtype</w:t>
            </w:r>
            <w:r w:rsidRPr="00F11E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thin crust (1), </w:t>
            </w:r>
            <w:r w:rsidR="00F11E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loose subcrust (2), </w:t>
            </w:r>
            <w:r w:rsidR="00F223D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the </w:t>
            </w:r>
            <w:r w:rsidR="00F11E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top of </w:t>
            </w:r>
            <w:r w:rsidR="00F223D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the </w:t>
            </w:r>
            <w:r w:rsidR="00F11E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AK horizon (3), </w:t>
            </w:r>
            <w:r w:rsidR="00F223D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rock fragments (4)</w:t>
            </w:r>
          </w:p>
          <w:p w14:paraId="6D36CE3A" w14:textId="77777777" w:rsidR="00DB3639" w:rsidRPr="00F223DB" w:rsidRDefault="00DB3639" w:rsidP="004A5AD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B4744">
              <w:rPr>
                <w:rFonts w:ascii="Times New Roman" w:hAnsi="Times New Roman" w:cs="Times New Roman"/>
                <w:sz w:val="24"/>
                <w:szCs w:val="24"/>
              </w:rPr>
              <w:t xml:space="preserve">Ксерогумусовый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подтип: </w:t>
            </w:r>
            <w:r w:rsidR="004A5ADC">
              <w:rPr>
                <w:rFonts w:ascii="Times New Roman" w:hAnsi="Times New Roman" w:cs="Times New Roman"/>
                <w:sz w:val="24"/>
                <w:szCs w:val="24"/>
              </w:rPr>
              <w:t>тонкая корка</w:t>
            </w:r>
            <w:r w:rsidR="00F223DB" w:rsidRPr="00F223DB">
              <w:rPr>
                <w:rFonts w:ascii="Times New Roman" w:hAnsi="Times New Roman" w:cs="Times New Roman"/>
                <w:sz w:val="24"/>
                <w:szCs w:val="24"/>
              </w:rPr>
              <w:t xml:space="preserve"> (1), </w:t>
            </w:r>
            <w:r w:rsidR="00F223DB">
              <w:rPr>
                <w:rFonts w:ascii="Times New Roman" w:hAnsi="Times New Roman" w:cs="Times New Roman"/>
                <w:sz w:val="24"/>
                <w:szCs w:val="24"/>
              </w:rPr>
              <w:t>рыхлая подкорка (2), верхняя часть горизонта АК (3)</w:t>
            </w:r>
            <w:r w:rsidR="00A66900">
              <w:rPr>
                <w:rFonts w:ascii="Times New Roman" w:hAnsi="Times New Roman" w:cs="Times New Roman"/>
                <w:sz w:val="24"/>
                <w:szCs w:val="24"/>
              </w:rPr>
              <w:t>, обломочный материал (4)</w:t>
            </w:r>
          </w:p>
        </w:tc>
        <w:tc>
          <w:tcPr>
            <w:tcW w:w="4672" w:type="dxa"/>
            <w:tcBorders>
              <w:top w:val="nil"/>
              <w:bottom w:val="single" w:sz="4" w:space="0" w:color="auto"/>
            </w:tcBorders>
          </w:tcPr>
          <w:p w14:paraId="6A9282ED" w14:textId="77777777" w:rsidR="003413C9" w:rsidRPr="004A5ADC" w:rsidRDefault="003413C9" w:rsidP="003413C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E73F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Xerohumus</w:t>
            </w:r>
            <w:r w:rsidRPr="004A5A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6E73F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subtype</w:t>
            </w:r>
            <w:r w:rsidRPr="004A5A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 </w:t>
            </w:r>
            <w:r w:rsidRPr="006E73F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desert</w:t>
            </w:r>
            <w:r w:rsidRPr="004A5A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6E73F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varnish</w:t>
            </w:r>
            <w:r w:rsidRPr="004A5A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6E73F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on</w:t>
            </w:r>
            <w:r w:rsidRPr="004A5A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6E73F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rock</w:t>
            </w:r>
            <w:r w:rsidRPr="004A5A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6E73F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fragments</w:t>
            </w:r>
            <w:r w:rsidRPr="004A5A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14:paraId="11B5A1AE" w14:textId="77777777" w:rsidR="00DB3639" w:rsidRPr="00EB4744" w:rsidRDefault="003413C9" w:rsidP="003413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4744">
              <w:rPr>
                <w:rFonts w:ascii="Times New Roman" w:hAnsi="Times New Roman" w:cs="Times New Roman"/>
                <w:sz w:val="24"/>
                <w:szCs w:val="24"/>
              </w:rPr>
              <w:t xml:space="preserve">Ксерогумусовый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подтип: пустынный загар на обломочном материале</w:t>
            </w:r>
          </w:p>
        </w:tc>
      </w:tr>
      <w:tr w:rsidR="00DB3639" w:rsidRPr="00CD51EA" w14:paraId="7964553D" w14:textId="77777777" w:rsidTr="002171AB">
        <w:tc>
          <w:tcPr>
            <w:tcW w:w="4673" w:type="dxa"/>
            <w:tcBorders>
              <w:bottom w:val="nil"/>
            </w:tcBorders>
          </w:tcPr>
          <w:p w14:paraId="5A66CE19" w14:textId="77777777" w:rsidR="00DB3639" w:rsidRPr="00EB4744" w:rsidRDefault="00E6233D" w:rsidP="00A059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4744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7C0F7153" wp14:editId="777B7DA7">
                      <wp:simplePos x="0" y="0"/>
                      <wp:positionH relativeFrom="column">
                        <wp:posOffset>33020</wp:posOffset>
                      </wp:positionH>
                      <wp:positionV relativeFrom="paragraph">
                        <wp:posOffset>1494790</wp:posOffset>
                      </wp:positionV>
                      <wp:extent cx="311150" cy="324485"/>
                      <wp:effectExtent l="0" t="0" r="12700" b="18415"/>
                      <wp:wrapNone/>
                      <wp:docPr id="54" name="Надпись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1150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1BE0FC2" w14:textId="77777777" w:rsidR="00DB3639" w:rsidRPr="00CA56A8" w:rsidRDefault="00DB3639" w:rsidP="00DB3639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0947D8CA" id="Надпись 54" o:spid="_x0000_s1052" type="#_x0000_t202" style="position:absolute;left:0;text-align:left;margin-left:2.6pt;margin-top:117.7pt;width:24.5pt;height:25.5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" fillcolor="white [3201]" strokeweight=".5pt">
                      <v:textbox>
                        <w:txbxContent>
                          <w:p w:rsidR="00DB3639" w:rsidRPr="00CA56A8" w:rsidRDefault="00DB3639" w:rsidP="00DB363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B3639" w:rsidRPr="00EB47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B3639" w:rsidRPr="00EB47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905D49" wp14:editId="5857AFD5">
                  <wp:extent cx="1835785" cy="2773036"/>
                  <wp:effectExtent l="7938" t="0" r="952" b="953"/>
                  <wp:docPr id="5" name="Рисунок 5" descr="C:\Users\julia\AppData\Local\Microsoft\Windows\INetCache\Content.Word\P7160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julia\AppData\Local\Microsoft\Windows\INetCache\Content.Word\P71606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27" t="6197" r="28789" b="17612"/>
                          <a:stretch/>
                        </pic:blipFill>
                        <pic:spPr bwMode="auto">
                          <a:xfrm rot="16200000">
                            <a:off x="0" y="0"/>
                            <a:ext cx="1837942" cy="2776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  <w:tcBorders>
              <w:bottom w:val="nil"/>
            </w:tcBorders>
          </w:tcPr>
          <w:p w14:paraId="34FD6DA6" w14:textId="77777777" w:rsidR="00DB3639" w:rsidRPr="00EB4744" w:rsidRDefault="008A4BC5" w:rsidP="00A059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4744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370150F3" wp14:editId="488B5A8F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1559560</wp:posOffset>
                      </wp:positionV>
                      <wp:extent cx="311150" cy="324485"/>
                      <wp:effectExtent l="0" t="0" r="12700" b="18415"/>
                      <wp:wrapNone/>
                      <wp:docPr id="55" name="Надпись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1150" cy="324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4FE5D32" w14:textId="77777777" w:rsidR="00DB3639" w:rsidRPr="00CA56A8" w:rsidRDefault="00DB3639" w:rsidP="00DB3639">
                                  <w:pPr>
                                    <w:spacing w:after="0" w:line="240" w:lineRule="auto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 w14:anchorId="608C2835" id="Надпись 55" o:spid="_x0000_s1053" type="#_x0000_t202" style="position:absolute;left:0;text-align:left;margin-left:-.3pt;margin-top:122.8pt;width:24.5pt;height:25.5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" fillcolor="white [3201]" strokeweight=".5pt">
                      <v:textbox>
                        <w:txbxContent>
                          <w:p w:rsidR="00DB3639" w:rsidRPr="00CA56A8" w:rsidRDefault="00DB3639" w:rsidP="00DB363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12986" w:rsidRPr="00CD51EA">
              <w:rPr>
                <w:rFonts w:ascii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251E0973" wp14:editId="0C5D5107">
                  <wp:extent cx="2841749" cy="1890257"/>
                  <wp:effectExtent l="0" t="0" r="0" b="0"/>
                  <wp:docPr id="11" name="Рисунок 11" descr="C:\Users\julia\AppData\Local\Microsoft\Windows\INetCache\Content.Word\DSC_6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 descr="C:\Users\julia\AppData\Local\Microsoft\Windows\INetCache\Content.Word\DSC_6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517" cy="1919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12986" w:rsidRPr="00EB4744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</w:t>
            </w:r>
          </w:p>
        </w:tc>
      </w:tr>
      <w:tr w:rsidR="00DB3639" w:rsidRPr="00CD51EA" w14:paraId="463A0C0B" w14:textId="77777777" w:rsidTr="002171AB">
        <w:tc>
          <w:tcPr>
            <w:tcW w:w="4673" w:type="dxa"/>
            <w:tcBorders>
              <w:top w:val="nil"/>
              <w:bottom w:val="single" w:sz="4" w:space="0" w:color="auto"/>
            </w:tcBorders>
          </w:tcPr>
          <w:p w14:paraId="1927007F" w14:textId="77777777" w:rsidR="006E73F7" w:rsidRPr="006E73F7" w:rsidRDefault="006E73F7" w:rsidP="00A059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73F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Xerohumus</w:t>
            </w:r>
            <w:r w:rsidRPr="006E73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E73F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subtype</w:t>
            </w:r>
            <w:r w:rsidRPr="006E73F7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6E73F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vesicular</w:t>
            </w:r>
            <w:r w:rsidRPr="006E73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E73F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crust</w:t>
            </w:r>
            <w:r w:rsidRPr="006E73F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84ABB04" w14:textId="77777777" w:rsidR="00DB3639" w:rsidRPr="00EB4744" w:rsidRDefault="00DB3639" w:rsidP="00A059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B4744">
              <w:rPr>
                <w:rFonts w:ascii="Times New Roman" w:hAnsi="Times New Roman" w:cs="Times New Roman"/>
                <w:sz w:val="24"/>
                <w:szCs w:val="24"/>
              </w:rPr>
              <w:t xml:space="preserve">Ксерогумусовый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подтип: пористая </w:t>
            </w:r>
            <w:r w:rsidRPr="00EB4744">
              <w:rPr>
                <w:rFonts w:ascii="Times New Roman" w:hAnsi="Times New Roman" w:cs="Times New Roman"/>
                <w:sz w:val="24"/>
                <w:szCs w:val="24"/>
              </w:rPr>
              <w:t>корка</w:t>
            </w:r>
          </w:p>
        </w:tc>
        <w:tc>
          <w:tcPr>
            <w:tcW w:w="4672" w:type="dxa"/>
            <w:tcBorders>
              <w:top w:val="nil"/>
              <w:bottom w:val="single" w:sz="4" w:space="0" w:color="auto"/>
            </w:tcBorders>
          </w:tcPr>
          <w:p w14:paraId="35F548BE" w14:textId="77777777" w:rsidR="002171AB" w:rsidRPr="002171AB" w:rsidRDefault="008A4BC5" w:rsidP="00A0599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171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Xerohumus subtype: rock fragments at the surface </w:t>
            </w:r>
          </w:p>
          <w:p w14:paraId="1DF47505" w14:textId="77777777" w:rsidR="00DB3639" w:rsidRPr="00EB4744" w:rsidRDefault="008A4BC5" w:rsidP="00A059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171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8A4BC5">
              <w:rPr>
                <w:rFonts w:ascii="Times New Roman" w:hAnsi="Times New Roman" w:cs="Times New Roman"/>
                <w:sz w:val="24"/>
                <w:szCs w:val="24"/>
              </w:rPr>
              <w:t>Ксерогумусовый подтип: обломочный материал на поверхности корки</w:t>
            </w:r>
          </w:p>
        </w:tc>
      </w:tr>
    </w:tbl>
    <w:p w14:paraId="32F99CE7" w14:textId="77777777" w:rsidR="00236094" w:rsidRPr="008A4BC5" w:rsidRDefault="00236094" w:rsidP="00ED3C70">
      <w:pPr>
        <w:spacing w:line="360" w:lineRule="auto"/>
        <w:jc w:val="both"/>
        <w:rPr>
          <w:rFonts w:ascii="Times New Roman" w:hAnsi="Times New Roman"/>
          <w:szCs w:val="24"/>
        </w:rPr>
      </w:pPr>
    </w:p>
    <w:sectPr w:rsidR="00236094" w:rsidRPr="008A4B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I2M7Y0MbMwNDc0NzVS0lEKTi0uzszPAymwqAUA4uWKwSwAAAA="/>
  </w:docVars>
  <w:rsids>
    <w:rsidRoot w:val="00FF46BC"/>
    <w:rsid w:val="00005C25"/>
    <w:rsid w:val="00035F86"/>
    <w:rsid w:val="000A30C3"/>
    <w:rsid w:val="000F4544"/>
    <w:rsid w:val="001171EE"/>
    <w:rsid w:val="001369E2"/>
    <w:rsid w:val="00151AE6"/>
    <w:rsid w:val="001845BD"/>
    <w:rsid w:val="00186A86"/>
    <w:rsid w:val="001D7517"/>
    <w:rsid w:val="001E3176"/>
    <w:rsid w:val="001E5265"/>
    <w:rsid w:val="001F0FA9"/>
    <w:rsid w:val="00206A63"/>
    <w:rsid w:val="00213ECC"/>
    <w:rsid w:val="002171AB"/>
    <w:rsid w:val="00232DB7"/>
    <w:rsid w:val="00236094"/>
    <w:rsid w:val="002415E8"/>
    <w:rsid w:val="002514D6"/>
    <w:rsid w:val="00253FE3"/>
    <w:rsid w:val="00264B28"/>
    <w:rsid w:val="002705B2"/>
    <w:rsid w:val="00272005"/>
    <w:rsid w:val="002736C1"/>
    <w:rsid w:val="00277C44"/>
    <w:rsid w:val="00295476"/>
    <w:rsid w:val="002B28D3"/>
    <w:rsid w:val="002B3EAC"/>
    <w:rsid w:val="002B6403"/>
    <w:rsid w:val="002D1C55"/>
    <w:rsid w:val="002E1996"/>
    <w:rsid w:val="002E5543"/>
    <w:rsid w:val="002E6324"/>
    <w:rsid w:val="002F101C"/>
    <w:rsid w:val="003229BC"/>
    <w:rsid w:val="00326265"/>
    <w:rsid w:val="003413C9"/>
    <w:rsid w:val="003540A0"/>
    <w:rsid w:val="00370A4E"/>
    <w:rsid w:val="003939D3"/>
    <w:rsid w:val="003A09FB"/>
    <w:rsid w:val="003A46DF"/>
    <w:rsid w:val="003B417F"/>
    <w:rsid w:val="003C23ED"/>
    <w:rsid w:val="003F48B2"/>
    <w:rsid w:val="003F6DF1"/>
    <w:rsid w:val="003F71E3"/>
    <w:rsid w:val="004140A5"/>
    <w:rsid w:val="004167CB"/>
    <w:rsid w:val="0042522A"/>
    <w:rsid w:val="004256BB"/>
    <w:rsid w:val="00461CA2"/>
    <w:rsid w:val="00472084"/>
    <w:rsid w:val="00497949"/>
    <w:rsid w:val="004A5ADC"/>
    <w:rsid w:val="004A680D"/>
    <w:rsid w:val="004B0537"/>
    <w:rsid w:val="004B49C6"/>
    <w:rsid w:val="004C4545"/>
    <w:rsid w:val="004E0F9D"/>
    <w:rsid w:val="00500FB5"/>
    <w:rsid w:val="0050292F"/>
    <w:rsid w:val="00511E55"/>
    <w:rsid w:val="00524AF6"/>
    <w:rsid w:val="00527333"/>
    <w:rsid w:val="00527C62"/>
    <w:rsid w:val="00541E70"/>
    <w:rsid w:val="00543822"/>
    <w:rsid w:val="00550A92"/>
    <w:rsid w:val="00565F5E"/>
    <w:rsid w:val="00566EF6"/>
    <w:rsid w:val="005B6E16"/>
    <w:rsid w:val="005C175D"/>
    <w:rsid w:val="005C4BF2"/>
    <w:rsid w:val="005F4148"/>
    <w:rsid w:val="006075FE"/>
    <w:rsid w:val="0063566A"/>
    <w:rsid w:val="00637F30"/>
    <w:rsid w:val="006706AD"/>
    <w:rsid w:val="006730C3"/>
    <w:rsid w:val="00680260"/>
    <w:rsid w:val="00680E48"/>
    <w:rsid w:val="00683BDA"/>
    <w:rsid w:val="00687BA2"/>
    <w:rsid w:val="006D3BD0"/>
    <w:rsid w:val="006E73F7"/>
    <w:rsid w:val="006F3052"/>
    <w:rsid w:val="00712986"/>
    <w:rsid w:val="00727E63"/>
    <w:rsid w:val="00741A38"/>
    <w:rsid w:val="00756309"/>
    <w:rsid w:val="00786739"/>
    <w:rsid w:val="007A4D83"/>
    <w:rsid w:val="007A705F"/>
    <w:rsid w:val="007B01A7"/>
    <w:rsid w:val="007B4C09"/>
    <w:rsid w:val="007B74B8"/>
    <w:rsid w:val="007C036D"/>
    <w:rsid w:val="008073F7"/>
    <w:rsid w:val="00820CCE"/>
    <w:rsid w:val="008A4BC5"/>
    <w:rsid w:val="008B38DA"/>
    <w:rsid w:val="008B71F4"/>
    <w:rsid w:val="008B7E43"/>
    <w:rsid w:val="008C5D48"/>
    <w:rsid w:val="008C68A1"/>
    <w:rsid w:val="008E6CAF"/>
    <w:rsid w:val="009116FA"/>
    <w:rsid w:val="00913529"/>
    <w:rsid w:val="00920DE0"/>
    <w:rsid w:val="009219BB"/>
    <w:rsid w:val="00935873"/>
    <w:rsid w:val="00940BB0"/>
    <w:rsid w:val="009413E5"/>
    <w:rsid w:val="0095111D"/>
    <w:rsid w:val="00965644"/>
    <w:rsid w:val="00973AF0"/>
    <w:rsid w:val="0098617F"/>
    <w:rsid w:val="009B63E7"/>
    <w:rsid w:val="009C6959"/>
    <w:rsid w:val="009D2826"/>
    <w:rsid w:val="009F2A4C"/>
    <w:rsid w:val="00A05D98"/>
    <w:rsid w:val="00A175BE"/>
    <w:rsid w:val="00A207E5"/>
    <w:rsid w:val="00A66900"/>
    <w:rsid w:val="00A85898"/>
    <w:rsid w:val="00AB14E1"/>
    <w:rsid w:val="00AC43C0"/>
    <w:rsid w:val="00B02A01"/>
    <w:rsid w:val="00B061D4"/>
    <w:rsid w:val="00B16FF1"/>
    <w:rsid w:val="00B56139"/>
    <w:rsid w:val="00B742FF"/>
    <w:rsid w:val="00B94DB6"/>
    <w:rsid w:val="00BB450E"/>
    <w:rsid w:val="00BB7F32"/>
    <w:rsid w:val="00BC2DFB"/>
    <w:rsid w:val="00BE1D79"/>
    <w:rsid w:val="00BF302A"/>
    <w:rsid w:val="00BF7FE7"/>
    <w:rsid w:val="00C27B87"/>
    <w:rsid w:val="00C40E7A"/>
    <w:rsid w:val="00C413B8"/>
    <w:rsid w:val="00C6672B"/>
    <w:rsid w:val="00C77B15"/>
    <w:rsid w:val="00C86289"/>
    <w:rsid w:val="00C9009C"/>
    <w:rsid w:val="00CA56A8"/>
    <w:rsid w:val="00CB2A5D"/>
    <w:rsid w:val="00CB33FA"/>
    <w:rsid w:val="00CC2ABE"/>
    <w:rsid w:val="00CD51EA"/>
    <w:rsid w:val="00CF0170"/>
    <w:rsid w:val="00CF2097"/>
    <w:rsid w:val="00D138A7"/>
    <w:rsid w:val="00D27C1F"/>
    <w:rsid w:val="00D347BC"/>
    <w:rsid w:val="00D460EA"/>
    <w:rsid w:val="00D906FD"/>
    <w:rsid w:val="00D935B5"/>
    <w:rsid w:val="00DA08CA"/>
    <w:rsid w:val="00DB3639"/>
    <w:rsid w:val="00DB7AF0"/>
    <w:rsid w:val="00DC799B"/>
    <w:rsid w:val="00DD1DAC"/>
    <w:rsid w:val="00E436C3"/>
    <w:rsid w:val="00E6233D"/>
    <w:rsid w:val="00E64FA0"/>
    <w:rsid w:val="00E70F48"/>
    <w:rsid w:val="00E868C9"/>
    <w:rsid w:val="00EB4744"/>
    <w:rsid w:val="00EB51D1"/>
    <w:rsid w:val="00EC72C8"/>
    <w:rsid w:val="00ED2128"/>
    <w:rsid w:val="00ED3C70"/>
    <w:rsid w:val="00EF09A8"/>
    <w:rsid w:val="00EF45E3"/>
    <w:rsid w:val="00F02D93"/>
    <w:rsid w:val="00F10B70"/>
    <w:rsid w:val="00F11E21"/>
    <w:rsid w:val="00F223DB"/>
    <w:rsid w:val="00F30911"/>
    <w:rsid w:val="00F40065"/>
    <w:rsid w:val="00F53371"/>
    <w:rsid w:val="00F5524C"/>
    <w:rsid w:val="00F64B53"/>
    <w:rsid w:val="00F64BFB"/>
    <w:rsid w:val="00F64FE3"/>
    <w:rsid w:val="00FA18CA"/>
    <w:rsid w:val="00FA2973"/>
    <w:rsid w:val="00FB5B96"/>
    <w:rsid w:val="00FB6E48"/>
    <w:rsid w:val="00FC38AD"/>
    <w:rsid w:val="00FE22F1"/>
    <w:rsid w:val="00FF306A"/>
    <w:rsid w:val="00FF46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9B0B88"/>
  <w15:chartTrackingRefBased/>
  <w15:docId w15:val="{B3C82CFE-0606-4B1E-854F-CA96327B34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02A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semiHidden/>
    <w:unhideWhenUsed/>
    <w:rsid w:val="004E0F9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styleId="a5">
    <w:name w:val="annotation reference"/>
    <w:basedOn w:val="a0"/>
    <w:uiPriority w:val="99"/>
    <w:semiHidden/>
    <w:unhideWhenUsed/>
    <w:rsid w:val="001E5265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1E5265"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1E5265"/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1E5265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1E5265"/>
    <w:rPr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1E526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1E526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E3CDC1-336F-4606-A61D-1D05C8CEF0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215</TotalTime>
  <Pages>6</Pages>
  <Words>881</Words>
  <Characters>5026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Yuliya Konoplianikova</dc:creator>
  <cp:keywords/>
  <dc:description/>
  <cp:lastModifiedBy>Yuliya Konoplianikova</cp:lastModifiedBy>
  <cp:revision>5</cp:revision>
  <cp:lastPrinted>2021-10-14T19:41:00Z</cp:lastPrinted>
  <dcterms:created xsi:type="dcterms:W3CDTF">2021-10-24T06:14:00Z</dcterms:created>
  <dcterms:modified xsi:type="dcterms:W3CDTF">2021-11-01T15:31:00Z</dcterms:modified>
</cp:coreProperties>
</file>